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12cb7" w14:textId="f112cb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Кордайского районного маслихата от 15 марта 2024 года № 21-4 "Об определении размера и порядка оказания жилищной помощи в Кордайском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Кордайского районного маслихата Жамбылской области от 29 января 2026 года № 58-3. Зарегистрировано в Министерстве юстиции Республики Казахстан от 2 февраля 2026 года № 37923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Кордайский районный маслихат РЕШИЛ: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Кордайского районного маслихата "Об определении размера и порядка оказания жилищной помощи в Кордайском районе" от 15 марта 2024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21-4 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за № 5176-08)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и размера оказани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 жилищной помощи в Кордайском районе";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правила и размер оказания жилищной помощи в Кордайском районе.";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следующей редакции:</w:t>
      </w:r>
    </w:p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и размер оказания жилищной помощи в Кордайском районе";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цели.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допустимый уровень расходов к совокупному доходу услугополучателя установлен в размере 5 (пяти) процентов.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услугодателем, в соответствии с пунктом 4-1 Правил.";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"Правительство для граждан" (далее – Государственная корпорация) или веб-портал "электронного правительства".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дней.".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Государственному учреждению "Аппарат Кордайского районного маслихата" в установленном законодательством Республики Казахстан порядке обеспечить: 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 - ресурсе маслихата района после его официального опубликования.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Кордайского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Садыков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