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8185" w14:textId="1bd8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акима города Тараз "О признании утратившими силу некоторых решений акима города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Тараз Жамбылской области от 27 апреля 2026 года № 3. Зарегистрировано в Министерстве юстиции Республики Казахстан от 29 апреля 2026 года № 38578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города Тараз Жамбылской области"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Тараз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Тараз.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Таразская городская 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3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города Тараз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акима города Тараз Жамбылской области от 7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под № 5222-08);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акима города Тараз Жамбылской области от 11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акима города Тараз от 7 августа 2024 года № 8 "Об образовании избирательных участков" (зарегистрировано в Реестре государственной регистрации нормативных правовых актов под № 5264-08);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акима города Тараз Жамбылской области от 23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акима города Тараз от 7 августа 2024 года № 8 "Об образовании избирательных участков" (зарегистрировано в Реестре государственной регистрации нормативных правовых актов под № 5274-08).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