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ef7101" w14:textId="9ef710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утратившими силу некоторых постановлений акимата Жамбылской области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Жамбылской области от 30 июля 2026 года № 149. Зарегистрировано в Министерстве юстиции Республики Казахстан от 31 июля 2026 года № 39460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27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 акимат Жамбылской области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утратившими силу некоторые постановления акимата Жамбылской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"Управление пассажирского транспорта и автомобильных дорог акима Жамбылской области" в установленном законодательством порядке обеспечить: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Министерстве юстиции Республики Казахстан;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постановления на интернет-ресурсе акимата Жамбылской области после его официального опубликования.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заместителя акима Жамбылской области.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Жамбылской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Карашукеев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</w:tbl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Комитет автомобильных дорог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Министерства транспорта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"__" ______ 2026 года №__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акимата Жамбылской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июля 2026 года № 149</w:t>
            </w:r>
          </w:p>
        </w:tc>
      </w:tr>
    </w:tbl>
    <w:bookmarkStart w:name="z2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постановлений акимата Жамбылской области</w:t>
      </w:r>
    </w:p>
    <w:bookmarkEnd w:id="9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Постановление акимата Жамбылской области от 29 декабря 2014 года </w:t>
      </w:r>
      <w:r>
        <w:rPr>
          <w:rFonts w:ascii="Times New Roman"/>
          <w:b w:val="false"/>
          <w:i w:val="false"/>
          <w:color w:val="000000"/>
          <w:sz w:val="28"/>
        </w:rPr>
        <w:t>№ 374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автомобильных дорог общего пользования областного значения Жамбылской области" (зарегистрировано в Реестре государственной регистрации нормативных правовых актов № 2510);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Постановление акимата Жамбылской области от 9 декабря 2015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303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классификации видов работ, выполняемых при содержании, текущем, среднем и капитальном ремонтах улиц населенных пунктов Жамбылской области" (зарегистрировано в Реестре государственной регистрации нормативных правовых актов за № 2891);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Постановление акимата Жамбылской области от 9 декабря 2015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304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изменений в постановление акимата Жамбылской области от 29 декабря 2014 года № 374 "Об утверждении перечня автомобильных дорог общего пользования областного значения Жамбылской области" (зарегистрировано в Реестре государственной регистрации нормативных правовых актов за № 2916);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Постановление акимата Жамбылской области от 11 мая 2023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 79 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внесении изменения в постановление акимата Жамбылской области от 29 декабря 2014 года № 374 "Об утверждении перечня автомобильных дорог общего пользования областного значения Жамбылской области" (зарегистрировано в Реестре государственной регистрации нормативных правовых актов за № 5023).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