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93677" w14:textId="c1936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постановлений акимата Жамбылской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27 февраля 2026 года № 39. Зарегистрировано в Министерстве юстиции Республики Казахстан от 5 марта 2026 года № 38101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Жамбылской области ПОСТАНОВЛЯЕТ: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Жамбылской области от 7 ноября 2019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248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реализации механизмов стабилизации цен на социально значимые продовольственные товары в Жамбылской области" (зарегистрировано в Реестре государственной регистрации нормативных правовых актов за № 4395);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Жамбылской области от 12 мая 2020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№103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дополнений в постановление акимата Жамбылской области от 7 ноября 2019 года № 248 "Об утверждении правил реализации механизмов стабилизации цен на социально значимые продовольственные товары в Жамбылской области" (зарегистрировано в Реестре государственной регистрации нормативных правовых актов за № 4609).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предпринимательства и индустриально-инновационного развития акимата Жамбылской области" в установленном законодательством порядке обеспечить: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Жамбылской области.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