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3c32" w14:textId="1dc3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условий установления стимулирующих надбавок к должностным окладам гражданских служащих КГУ "Проектно-исследовательский институт развития "Жамбылский Генеральный План" управления архитектуры и градостроительства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апреля 2026 года № 86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порядок и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стимулирующих надбавок к должностным окладам гражданских служащих коммунального государственного учреждения "Проектно-исследовательский институт развития "Жамбылский Генеральный План" управления архитектуры и градостроительства акимата Жамбылской области".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архитектуры и градостроительства акимата Жамбылской области"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Жамбылской области после его официального опубликования.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86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гражданских служащих коммунального государственного учреждения "Проектно-исследовательский институт развития "Жамбылский Генеральный План" управления архитектуры и градостроительства акимата Жамбылской области"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и условия установления стимулирующих надбавок к должностным окладам гражданских служащих коммунального государственного учреждения "Проектно-исследовательский институт развития "Жамбылский Генеральный План" управления архитектуры и градостроительства акимата Жамбылской области" (далее – Учреждение) разработаны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определяют порядок и условия выплаты надбавок за особые условия труда (далее – порядок и условия).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Трудового кодекса Республики Казахстан заработной платой являются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 Выплата стимулирующих надбавок к должностным окладам работников Учреждения, указанных в настоящем порядке и условиях, не является основанием для невыплаты других видов поощрения работников (премии, доплаты, совмещение должностей, сверхурочные работы).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Наличие кредиторской задолженности в Учреждении не препятствует выплате стимулирующих надбавок к должностным окладам работников Учреждения.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средства на выплату стимулирующих надбавок к должностным окладам работников Учреждения должны предусматриваться в плане финансирования (плане развития) Учреждения на каждый финансовый год. Источником финансирования выплаты надбавок является местный бюджет.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бюджетных программ формирует потребность в дополнительных бюджетных средствах на основании установленного размера стимулирующих надбавок и представляет заявку в уполномоченный орган по бюджетному планированию.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к должностным окладам работников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Надбавки устанавливаются приказом руководителя коммунальному государственному учреждению управление архитектуры и градостроительства акимата Жамбылской области (далее – Управление) в соответствии с решением комиссии по установлению стимулирующих надбавок к должностным окладам работников Учреждения (далее – комиссия). Предложение об установлении надбавок работникам вносится на рассмотрение комиссии руководителем Учреждения.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Предложение об установлении надбавки руководителю Учреждения на рассмотрение комиссии вносится руководителем Управления.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 создании комиссии и определении секретаря комиссии принимает руководитель Управления либо лицо, исполняющее его обязанности.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Общее количество членов комиссии составляет нечетное число, но не менее трех человек.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Секретарь комиссии не является членом комиссии и не имеет права голоса при принятии комиссией решений.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комиссии принимается открытым голосованием, считается принятым, если за него проголосовало большинство от общего числа членов комиссии.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комиссии оформляется протоколом, который подписывается председателем и членами комиссии.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Установление стимулирующих надбавок к должностным окладам работников рассматривается на заседании комиссии один раз в год.</w:t>
      </w:r>
    </w:p>
    <w:bookmarkEnd w:id="18"/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 к должностным окладам работников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Стимулирующие надбавки к должностным окладам работников учреждения устанавливаются за выполнение следующих функций: 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соответствующих исследовательских работ по территориям и разработка эскизных проектов в целях их благоустройства и эффективного использования, а также осуществление систематического проведения исследовательских работ по Жамбылской области; 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внедрение и развитие сферы урбанистики; 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ландшафтно-мастер-плана города Тараз; 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архитектурно-светового мастер-плана города Тараз; 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стандарта качества озеленения города Тараз; 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стандарта единого архитектурного облика города Тараз; 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целях формирования комфортной среды проживания населения — изучение сферы урбанистики и внедрение передового опыта в регионе;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процессов разработки, утверждения и внедрения "Дизайн-кода" для формирования единого архитектурно-художественного облика населенных пунктов.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обеспечение разработки эскизных проектов по Жамбылской области, проверка соответствия сметной документации по запросу заказчика, а также выездное обследование объектов; 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проведение дендрологических исследований и подготовка соответствующих рекомендаций в рамках развития сферы зелҰных насаждений и озеленения Жамбылской области; 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могут устанавливаться за иные условия труда по решению комиссии.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