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9764b" w14:textId="1b9764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решение Бескарагайского районного маслихата от 11 августа 2020 года № 55/8-VІ "Об утверждении Порядка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Бескарагайского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Бескарагайского районного маслихата области Абай от 16 июня 2026 года № 42/3-VIII. Зарегистрировано в Министерстве юстиции Республики Казахстан 16 июня 2026 года № 38972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>
      Бескарагайский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Бескарагайского районного маслихата "Об утверждении Порядка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Бескарагайского района" от 11 августа 2020 года № 55/8-VI (зарегистрировано в Реестре государственной регистрации нормативных правовых актов под № 7484) следующие изменения и дополнение: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и размеров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Бескарагайского района";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Правила и размер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Бескарагайского района,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Признать утратившими силу некоторые решения Бескарагайского районного маслихата согласно приложению 2 к настоящему решению.";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указанного решения текст в правом верхнем углу перечня утративших силу некоторых решений Бескарагайского районного маслихата изложить в следующей редакции: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Бескарагайского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августа 2020 года № 55/8-VI";</w:t>
            </w:r>
          </w:p>
        </w:tc>
      </w:tr>
    </w:tbl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приложением 1 согласно приложению к настоящему решению.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Бескарагайского районного маслихата области Абай" в установленном законодательством порядке обеспечить: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государственном учреждении "Министерство юстиции Республики Казахстан";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государственного учреждения "Аппарат Бескарагайского районного маслихата области Абай" после его первого официального опубликования.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Бескарагайского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Абылгазинова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Бескарагайского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июня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42/3-VIII</w:t>
            </w:r>
          </w:p>
        </w:tc>
      </w:tr>
    </w:tbl>
    <w:bookmarkStart w:name="z24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размер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Бескарагайского района</w:t>
      </w:r>
    </w:p>
    <w:bookmarkEnd w:id="11"/>
    <w:bookmarkStart w:name="z25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разработаны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"О государственном регулировании развития агропромышленного комплекса и сельских территорий" и определяет порядок и размер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Бескарагайского района (далее – специалисты).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текущий счет – банковский счет, открываемый банком или организацией, осуществляющей отдельные виды банковских операций, на основании договора банковского счета;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коммунальные услуги – услуги, предоставляемые потребителю, включающие водоснабжение, водоотведение, газоснабжение, электроснабжение, теплоснабжение, мусороудаление для обеспечения безопасных и комфортных условий проживания (пребывания);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Назначение социальной поддержки осуществляется уполномоченным органом – государственным учреждением "Отдел занятости и социальных программ Бескарагайского района" (далее - уполномоченным орган).</w:t>
      </w:r>
    </w:p>
    <w:bookmarkEnd w:id="17"/>
    <w:bookmarkStart w:name="z3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размер оказания социальной поддержки по оплате коммунальных услуг и приобретению топлива за счет бюджетных средств специалистам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поддержка по оплате коммунальных услуг и приобретению топлива оказывается за счет бюджетных средств специалистам государственных организаций, без истребования заявлений от специалистов, на основании сводных списков, утвержденных первыми руководителями государственных организаций (далее - список), в денежной форме путем перечисления на текущие счета специалистов через банки второго уровня, организации, имеющие лицензии уполномоченного органа по регулированию, контролю и надзору финансового рынка и финансовых операций на соответствующие виды банковских операций, территориальные подразделения акционерного общества "Казпочта".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поддержка специалистам оказывается один раз в календарный год в размере 14 (четырнадцать) месячных расчетных показателей.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Финансирование расходов на оказания социальной поддержки осуществляется в пределах средств, предусмотренных бюджетом Бескарагайского района на текущий финансовый год.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 принятия решения об оказании социальной поддержки специалистам по оплате коммунальных услуг и приобретению топлива составляет 8 (восемь) рабочих дней со дня поступления списка специалистов (далее – список).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Работник ГУ рассматривает списки государственных организаций здравоохранения, социального обеспечения, образования, культуры, спорта и ветеринарии в течении 8 (восьми) рабочих дней.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случае не соответствия списков предоставленных первыми руководителями организаций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Казахстан, ГУ уведомляет первых руководителей организаций о предварительном решении, об отказе в оказании социальной поддержки, а также времени и месте (способе) проведения заслушивания для возможности выразить позицию по предварительному решению.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замечаний по результатам рассмотрения списков, ГУ принимает положительное решение и оказывает выплату социальной поддержки по оплате коммунальных услуг и приобретению топлива на текущие счета специалистов.</w:t>
      </w:r>
    </w:p>
    <w:bookmarkEnd w:id="2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