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96014" w14:textId="6a960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Бескарагайского районного маслихата области Абай от 19 марта 2024 года № 14/6-VIIІ "О понижении размера ставки налогов при применении специального налогового режима розничного налога в Бескарагайском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области Абай от 15 апреля 2026 года № 39/3-VIII. Зарегистрировано в Министерстве юстиции Республики Казахстан 16 апреля 2026 года № 38451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Бескарагайский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области Абай от 19 марта 2024 года № 14/6-VIIІ "О понижении размера ставки налогов при применении специального налогового режима розничного налога в Бескарагайском районе" (зарегистрировано в Реестре государственной регистрации нормативных правовых актов под № 241-18).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председателя Бескарагайского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Калижанова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