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7659" w14:textId="b0f7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16 апреля 2024 года № 12/212-VІІІ "Об определении размера и порядка оказания жилищной помощи в Аягозском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13 февраля 2026 года № 32/587-VIII. Зарегистрировано в Министерстве юстиции Республики Казахстан 18 февраля 2026 года № 38000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Аягозский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апреля 2024 года № 12/212-VІII "Об определении размера и порядка оказания жилищной помощи в Аягозском районе" (зарегистрировано в Реестре государственной регистрации нормативных правовых актов под № 271-18)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Аягозском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новой редакции следующего содержания: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Аягозском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вышеуказанного решения изложить в новой редакции следующего содержания: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Правила оказания жилищной помощи в Аягозском районе";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 утвержденного указанным решением: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настоящих Правилах используются основные понятия:";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 вносится изменение на государственном языке, текст на русском языке не меняется;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 (далее - услугополучателям), постоянно зарегистрированным и проживающим в жилище на территории Аягозского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в 5 (пять) процентов.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услугодателем, в пределах следующих норм: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коммунальной услуги по газоснабжению для потребителей не более пятнадцати кубических метров на человека в квартире;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коммунальной услуги по газоснабжению для потребителей индивидуального жилого дома на отопление жилища не более пятнадцати кубических метров за квадратный метр;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услуги электроснабжения для потребителя в соответствии нормам, установленным региональным уполномоченным органом, регулируемым деятельность в сфере естественных монополий;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услуг водоснабжения, и (или) водоотведения для потребителя: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холодная вода не более четырех метров кубических на человека;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горячая вода не более двух метров кубических на человека;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нормы потребления услуги теплоснабжения для потребителей с приборами учета не более ноль целых двадцать пять тысячных гигакалории на один квадратный метр в месяц;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услуги по теплоснабжению для потребителей не имеющих приборов учета за один квадратный метр, утверждаемые акиматом области, города республиканского значения, столицы в соответствии с подпунктом 34) статьи 27 Закона Республики Казахстан "О местном государственном управлении и самоуправлении в Республике Казахстан";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и вывоз твердых бытовых отходов (мусороудаление) не более шестьсот пятидесяти тенге на человека;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обслуживание лифтов не более тысячу триста тенге за квартиру;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связи в части увеличения абонентской платы за телефон, подключенный к сети телекоммуникаций не более тысячу триста девяносто девяти тенге за абонент;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 не более шестидесяти тенге за квадратный метр;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арендная плата за пользованием жилищем из государственного жилищного фонда не более ста двадцати тенге за квадратный метр;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норма квадратуры на человека восемнадцать квадратных метров полезной площади на человека, но не более фактически занимаемой площади, для одиноко проживающего не более тридцати квадратных метров.";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Малообеспеченная семья (гражданин)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дней.".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Аягозского районного маслихата области Абай" в установленном законодательством Республики Казахстан порядке обеспечить: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Аягозского районного маслихата после его официального опубликования.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Аягозского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