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09a4" w14:textId="2a50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12 апреля 2024 года № 15/12-VІІІ "Об определении размера и порядка оказания жилищной помощи в Абайском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6 января 2026 года № 36/16-VIII. Зарегистрировано в Министерстве юстиции Республики Казахстан 12 января 2026 года № 37832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12 апреля 2024 года № 15/12-VІІІ "Об определении размера и порядка оказания жилищной помощи в Абайском районе" (зарегистрировано в Реестре государственной регистрации нормативных правовых актов под № 266-18)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Абайском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и Правила оказания жилищной помощи в Абайском районе";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Абайском районе, утвержденные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36/16-VIII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Абайском районе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правилах оказания жилищной помощи используется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жилищной помощи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 проживающим в Абайском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Абайского района области Абай" (далее – услугодатель).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услугополучателям на эти цели, в размере 10 (десять) процентов.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Размер жилищной помощи рассчитывается услугодателем, в пределах следующих норм: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не более ноль целых двадцать пять тысячных гигакалории на человека в месяц;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 подпунктом 34)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42"/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Выплата жилищной помощи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