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45065" w14:textId="f1450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Талгарского районного маслихата от 11 июня 2024 года № 25-94 "Об определении размера и порядка оказания жилищной помощи в Талгарском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22 июня 2026 года № 59-258. Зарегистрировано в Министерстве юстиции Республики Казахстан 29 июня 2026 года № 39129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Талгарский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Талгарского районного маслихата от 11 июня 2024 года </w:t>
      </w:r>
      <w:r>
        <w:rPr>
          <w:rFonts w:ascii="Times New Roman"/>
          <w:b w:val="false"/>
          <w:i w:val="false"/>
          <w:color w:val="000000"/>
          <w:sz w:val="28"/>
        </w:rPr>
        <w:t>№ 25-94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порядка оказания жилищной помощи в Талгарском районе" (зарегистрировано в Реестре государственной регистрации нормативных правовых актов под № 6128-05)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правил оказания жилищной помощи по Талгарскому району";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размер и правила оказания жилищной помощи по Талгарскому району, согласно приложению к настоящему решению.";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и порядок оказания жилищной помощи в Талгарском районе, определенные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Талгарского районного маслихата" в установленном законодательством Республики Казахстан порядке обеспечить: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Государственного учреждения "Аппарат Талгарского районного маслихата" после его официального опубликования.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курирующего заместителя акима Талгарского района.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Талгарского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 2026 года № 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2024 года № 25-94</w:t>
            </w:r>
          </w:p>
        </w:tc>
      </w:tr>
    </w:tbl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правила оказания жилищной помощи по Талгарскому району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Глава1. Общие положения.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(далее - услугополучатель),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проживающим в Талгарском районе, на оплату: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текущих и накопительных взносов;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оказывается государственным учреждением "Отдел занятости и социальных программ Талгарского района" (далее – услугодатель).</w:t>
      </w:r>
    </w:p>
    <w:bookmarkEnd w:id="17"/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и правила оказания жилищной помощи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услугополучателя исчисляется услугодателем согласно приказу Министра промышленности и строительства Республики Казахстан от 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(зарегистрирован в Реестре государственной регистрации нормативных правовых актов под № 33763) (далее - Правила).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 в размере 10 (десяти) процентов к совокупному доходу услугополучателя.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жилищной помощи рассчитывается услугодателем, в соответствии с пунктом 4-1 Правил.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Компенсация услуг связи в части увеличения абонентской платы за телефон, подключенный к сети телекоммуникаций, производится в соответствии с приказом Министра цифрового развития, инноваций и аэрокосмической промышленности Республики Казахстан от 28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295/НҚ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Назначение жилищной помощи производится на полный текущий квартал, при этом совокупный доход услогополучателя и расходы на коммунальные услуги учитываются за истекший квартал.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услугополучателю.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услугополучателю осуществляется в пределах средств, предусмотренных в районном бюджете на соответствующий финансовый год.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услугополучателю осуществляется услугодателем через банки второго уровня путем перечисления начисленных сумм на лицевые счета услугополучателей.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