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06a" w14:textId="6cf9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18 июня 2025 года № 44-208 "Об определении размера и порядка оказания жилищной помощи в Енбекшиказахском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23 июня 2026 года № 63-287. Зарегистрировано в Министерстве юстиции Республики Казахстан 1 июля 2026 года № 39169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от 18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44-208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Енбекшиказахском районе" (зарегистрировано в Реестре государственной регистрации нормативных правовых актов под № 36354)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Енбекшиказахском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Енбекшиказахском районе, согласно приложению к настоящему решению.";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"Енбекшиказахскому районному маслихату"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Казахстан", его официальное опубликование;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Енбекшиказахского районного маслихата после его официального опубликования.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18 июня 2025 г. № 44-208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Енбекшиказахском районе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Енбекшиказахском районе, на оплату: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Енбекшиказахского района" (далее – услугодатель).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истекший квартал.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