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95a1" w14:textId="7b09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февраля 2026 года № 17. Зарегистрирован в Министерстве юстиции Республики Казахстан 23 февраля 2026 года № 38028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Алматинской области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водных ресурсов и ирригации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 № 17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Алматинской области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от 12 мая 2009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полос, режима их хозяйственного использования в пределах административных границ Алматинской области на озерах Балхаш, Алаколь, Капчагайском водохранилище, реки Или, реки Каратал на участках строительства гидроэлектростанции - 2, гидроэлектростанции - 3, гидроэлектростанции - 4" (зарегистрировано в Реестре государственной регистрации нормативных правовых актов за № 2032);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от 31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области от 12 мая 2009 года № 93 "Об установлении водоохранных зон и полос, режима их хозяйственного использования в пределах административных границ Алматинской области на озерах Балхаш, Алаколь, Капшагайском водохранилище, реки Или, реки Каратал на участках строительства гидроэлектростанции-2, гидроэлектростанции-3, гидроэлектростанции-4" (зарегистрировано в Реестре государственной регистрации нормативных правовых актов за № 2568);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от 04 мая 2010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 (зарегистрировано в Реестре государственной регистрации нормативных правовых актов за № 2053);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4 мая 2010 года № 60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 (зарегистрировано в Реестре государственной регистрации нормативных правовых актов за № 2555);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от 18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области от 4 мая 2010 года № 60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 (зарегистрировано в Реестре государственной регистрации нормативных правовых актов за № 3632);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от 27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полос, режима их хозяйственного использования в пределах территории комплекса "Akbulak Club Resort" Талгарского района Алматинской области" (зарегистрировано в Реестре государственной регистрации нормативных правовых актов за № 2102);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от 11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прудов на реке Теренкара и режима их хозяйственного использования" (зарегистрировано в Реестре государственной регистрации нормативных правовых актов за № 4336);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Алматинской области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использования" (зарегистрировано в Реестре государственной регистрации нормативных правовых актов за № 4358);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Алматинской области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зоны, полосы реки Аксай и режима их хозяйственного использования" (зарегистрировано в Реестре государственной регистрации нормативных правовых актов за № 4553);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Алматинской области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использования" (зарегистрировано в Реестре государственной регистрации нормативных правовых актов за № 4751);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Алматинской области от 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реки Каратал и режима их хозяйственного использования" (зарегистрировано в Реестре государственной регистрации нормативных правовых актов за № 4747);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Алматинской области от 20 ноября 2019 года года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реки Каратал и режима их хозяйственного использования" (зарегистрировано в Реестре государственной регистрации нормативных правовых актов за № 5303);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Алматинской области от 25 декабря 2023 года года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 6063-05);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Алматинской области от 19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Алматинской области от 25 декабря 2023 года № 453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 6169-05);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Алматинской области от 25 декабря 2023 года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Капшагайского водохранилища в административной границе города Қонаев (25 км) Алматинской области" (зарегистрировано в Реестре государственной регистрации нормативных правовых актов за № 6062-05).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