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0233" w14:textId="80b0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Актюбинской области от 28 марта 2024 года № 137 "Об определении размера и порядка оказания жилищной помощи в Алгинском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апреля 2026 года № 403. Зарегистрировано в Министерстве юстиции Республики Казахстан 15 апреля 2026 года № 38424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Актюбинской области от 28 марта 2024 года № 137 "Об определении размера и порядка оказания жилищной помощи в Алгинском районе" (зарегистрированное в Реестре государственной регистрации нормативных правовых актов за № 8561-04) следующие изменения: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указанному решению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Алгинском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Алгинском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Алгинского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Алгинского района после его официального опубликования.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апреля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Алгинском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жилищной помощи осуществляется государственным учреждением "Алгинский районный отдел занятости и социальных программ"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 постоянно зарегистрированным и проживающим в жилище на территории Алгинского района,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к совокупному доходу семьи (гражданина) устанавливается в размере 5 (пять) процентов.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рассчитывается услугодателем, в пределах норм, утвержденных Правилами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или на веб-портал "электронного правительства" с предоставлением документов согласно Правилам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малообеспеченной семьи (гражданина)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"Правительство для граждан", либо через веб-портал "электронного правительства" определяется в порядке, установленном Правилами предоставления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района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малообеспеченным семьям (гражданам) осуществляется услугодателем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