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a543" w14:textId="1fda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5 марта 2018 года № 105 "Об утверждении методики оценки деятельности административных государственных служащих корпуса "Б" местных исполнительных органов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29 июля 2026 года № 141. Зарегистрировано в Министерстве юстиции Республики Казахстан 30 июля 2026 года № 39451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марта 2018 года № 105 "Об утверждении методики оценки деятельности административных государственных служащих корпуса "Б" местных исполнительных органов Актюбинской области" (зарегистрировано в Реестре государственной регистрации нормативных правовых актов № 5900).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