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8d62" w14:textId="1f18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актов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29 июня 2026 года № 121. Зарегистрировано в Министерстве юстиции Республики Казахстан 30 июня 2026 года № 39142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акты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Актюбинской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2026 года № 121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актов акимата Актюбинской области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28 марта 2022 года № 80 "Об утверждении Правил выдачи служебного удостоверения политическим государственным служащим и его описание" (зарегистрировано в Реестре государственной регистрации нормативных правовых актов под № 27363).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16 марта 2023 года № 67 "Об утверждении Правил применения поощрений государственных служащих местных исполнительных органов и исполнительных органов, финансируемых из местного бюджета Актюбинской области" (зарегистрировано в Реестре государственной регистрации нормативных правовых актов под № 8316).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5 мая 2023 года № 119 "О внесении изменения в постановление акимата Актюбинской области от 16 марта 2023 года № 67 "Об утверждении Правил применения поощрений государственных служащих местных исполнительных органов и исполнительных органов, финансируемых из местного бюджета Актюбинской области" (зарегистрировано в Реестре государственной регистрации нормативных правовых актов под № 8344).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4 мая 2023 года № 118 "Об утверждении регионального перечня приоритетных видов спорта в Актюбинской области" (зарегистрировано в Реестре государственной регистрации нормативных правовых актов под № 8346).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