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227d" w14:textId="73e2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28 марта 2025 года № 8С-35/4 "Об определении размера и порядка оказания жилищной помощи в Шортандинском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31 марта 2026 года № 8С-50/4. Зарегистрировано в Министерстве юстиции Республики Казахстан 1 апреля 2026 года № 38265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определении размера и порядка оказания жилищной помощи в Шортандинского районе" от 28 марта 2025 года № 8С-35/4 (зарегистрировано в Реестре государственной регистрации нормативных актов за № 8903-03)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Шортандинском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в Шортандинском районе согласно приложению к настоящему решению.";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Шортандинского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маслихата Шортандинского района"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Шортандинского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Шортандинском районе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Шортандинском районе,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программ" Шортандинского района (далее – услугодатель).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(пять)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жилищной помощи рассчитывается услугодателем,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Правила оказания жилищной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веб-портал "электронного правительства" согласно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