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654" w14:textId="7026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19 июня 2024 года № 18-135 "Об определении размера и порядка оказания жилищной помощи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апреля 2026 года № 46-323. Зарегистрировано в Министерстве юстиции Республики Казахстан 22 апреля 2026 года № 38507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19 июня 2024 года № 18-135 "Об определении размера и порядка оказания жилищной помощи в Зерендинском районе" (зарегистрировано в Реестре государственной регистрации нормативных правовых актов под № 8775-03)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Зерендинском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Зерендинском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оказания жилищной помощи в Зерендинском районе, определенные в приложении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Зерендинского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Зерендинского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Зерендинского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Зерендинском районе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Зерендинском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Зерендинского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