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ff83" w14:textId="2e8f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Атбасарского районного маслихата Акмолинской области от 26 марта 2024 года № 8С 14/2 "О понижении размера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15 июня 2026 года № 8С 41/5. Зарегистрировано в Министерстве юстиции Республики Казахстан 16 июня 2026 года № 38966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Акмолинской области от 26 марта 2024 года № 8С 14/2 "О понижении размера ставки" (Зарегистрировано в Реестре государственной регистрации нормативных правовых актов под № 8719-03).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