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72510" w14:textId="3f7251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постановления акимата города Астаны от 12 июня 2023 года № 1-1114 "Об утверждении Регламента личного приема физических лиц и представителей юридических лиц акимом города Астаны, первым заместителем акима, заместителями акима, руководителем государственного учреждения "Аппарат акима города Астаны"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Астаны от 27 августа 2026 года № 01-3018. Зарегистрировано в Министерстве юстиции Республики Казахстан 31 августа 2026 года № 39741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акимат города Астаны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города Астаны от 12 июня 2023 года № 1-1114 "Об утверждении Регламента личного приема физических лиц и представителей юридических лиц акимом города Астаны, первым заместителем акима, заместителями акима, руководителем государственного учреждения "Аппарат акима города Астаны" (зарегистрировано в Реестре государственной регистрации нормативных правовых актов за № 1343-01).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Руководителю отдела по рассмотрению обращений Государственного учреждения "Аппарат акима города Астаны" принять необходимые меры, вытекающие из настоящего постановления.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Государственного учреждения "Аппарат акима города Астаны".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города Астаны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