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5a95" w14:textId="ab85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дорожного движения в городе Астане в части, не урегулированной правилами дорожного 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19 марта 2026 года № 393/51-VIII. Зарегистрировано в Министерстве юстиции Республики Казахстан 1 апреля 2026 года № 38259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17 Закона Республики Казахстан "О дорожном движении",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организации дорожного движения в городе Астане в части, не урегулированной правилами дорожного движения (далее – Правила)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которые вводятся в действие с 12 июля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393/51-VIII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дорожного движения в городе Астане в части, не урегулированной правилами дорожного движения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дорожного движения в городе Астане в части, не урегулированной правилами дорожного движения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17 Закона Республики Казахстан "О дорожном движении" (далее – Закон) и определяют порядок организации дорожного движения в городе Астане в части, не урегулированной правилами дорожного движения, включая: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остановки или стоянки транспортных средств, в том числе организации и функционирования парковочных пространств;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доставление (эвакуацию) транспортных средств, задержанных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(далее – Кодекс), на специальные площадки и стоянки, их временного хранения, оплаты стоимости доставления (эвакуации) и хранения, возврата транспортных средств;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защитных конструкций и регулирующих элементов (шлагбаумов и других ограждений) в городе Астане.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специальная площадка или стоянка – площадка или стоянка, создаваемая по решению местного исполнительного органа города Астаны (далее – акимат) и являющаяся коммунальной собственностью, предназначенная для временного хранения (стоянки) транспортных средств, задержанных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 организации дорожного движения – юридическое лицо со стопроцентным участием государства в уставном капитале, определенное акиматом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статусе столицы Республики Казахстан";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доставление (эвакуация) транспортного средства – процесс принудительного перемещения транспортного средства, задержанного в соответствии с Кодексом, с использованием средств эвакуации (далее – эвакуатор) на специальные стоянки или площадки для их временного хранения;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владелец транспортного средства – собственник транспортного средства, а также лицо, владеющее транспортным средством на праве хозяйственного ведения или праве оперативного управления либо на ином законном основании (право аренды, распоряжение соответствующего органа о передаче этому лицу транспортного средства). Не является владельцем транспортного средства лицо, управляющее транспортным средством в силу исполнения своих служебных или трудовых обязанностей, в том числе на основании трудового или гражданско-правового договора с собственником или иным владельцем транспортного средства или на основании их волеизъявления без оформления письменной формы сделки;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государственное учреждение, осуществляющее руководство в сфере пассажирского транспорта, строительства и ремонта автомобильных дорог, дорожной инфраструктуры на территории города Астаны.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остановки или стоянки транспортных средств, в том числе организации и функционирования парковочных пространств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территории города Астаны не допускается вне специально выделенных и обозначенных знаками и (или) разметкой мест, установленных акиматом, стоянка следующих транспортных средств: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грузовых автомобилей с разрешенной максимальной массой более трех тысяч пятисот килограмм, за исключением транспортных средств коммунальных служб, выполняющих работы по содержанию, уборке или ремонту объектов городской инфраструктуры;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электрических самокатов, велосипедов с электрическим двигателем и малых электрических транспортных средств.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Парковочные пространства, принадлежащие физическим или юридическим лицам на праве собственности или ином законном основании (частные парковочные пространства), подлежат приведению в соответствие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дизайн-кодом города Астаны, Правилами благоустройства территории города Астаны, утвержденными решением маслихата города Астаны (далее – маслихат) от 2 октября 2024 года № 229/28-VIII (зарегистрировано в Реестре государственной регистрации нормативных правовых актов за № 1397-01), (далее – Правила благоустройства).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Лицо, владеющее на праве собственности или ином законном основании частным парковочным пространством, обеспечивает: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специальных парковочных мест для стоянки транспортных средств, управляемых водителями с нарушениями опорно-двигательного аппарата или водителями транспортных средств, обслуживающими людей с нарушениями опорно-двигательного аппарата или полной потерей зрения;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круглосуточный беспрепятственный доступ и (или) проезд транспортных средств экстренных, аварийных, оперативных и коммунальных служб.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анализа загрузки парковочных пространств города Астаны Центром организации дорожного движения обеспечивается информационное взаимодействие с субъектами, осуществляющими управление парковочными пространствами, расположенными на земельных участках, находящихся в коммунальной собственности местного исполнительного органа города Астаны, в том числе переданных во владение, пользование или управление. Информация субъектами предоставляется в режиме реального времени, а при отсутствии технической возможности – в порядке и сроки, согласованные с Центром организации дорожного движения.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загрузке парковочных пространств включает сведения о количестве занятых и свободных парковочных мест.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 предложению Центра организации дорожного движения определяет места расположения платных коммунальных парковок в соответствии со схемами организации дорожного движения и градостроительной документацией, утвержденными в установленном порядке, на: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землях общего пользования, организуемых без предоставления прав на земельные участки;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земельных участках, находящихся в коммунальной собственности местного исполнительного органа города Астаны.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Платные коммунальные парковки делятся на следующие виды: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уличные – расположенные в границах улично-дорожной сети (проезжая часть, уширения проезжей части, парковочные карманы, края тротуаров, граничащие с проезжей частью), не оборудованные защитными конструкциями и регулирующими элементами (шлагбаумы и другие ограждения), а также площадки вне проезжей части, на отдельных земельных участках (площадки у общественных и деловых объектов, перехватывающие парковки и прочие), расположенные на земельных участках, находящихся в коммунальной собственности;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крытые – территории, представляющие собой специально оборудованные здания (части зданий), сооружения (части сооружений), включая одно- или многоуровневые инженерные сооружения, предназначенные для хранения (стоянки) транспортных средств и организованные в соответствии с нормативными правовыми актами Республики Казахстан.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Платные коммунальные парковки обозначаются дорожными знаками, разметкой и иными техническими средствами организации дорожного движения.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платных коммунальных парковках должна содержаться следующая информация: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тариф, применимый к конкретной зоне;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способы оплаты за парковку;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номера телефонов контакт-центра Центра организации дорожного движения.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Режим работы платных коммунальных парковок, права и обязанности пользователей и Центра организации дорожного движения, ответственность сторон и другие вопросы, не урегулированные Правилами, устанавливаются публичным договором о пользовании платными коммунальными парковками (далее – публичный договор), размещаемым на интернет-ресурсе акимата.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Тарификация за пользование платными коммунальными парковками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пунктов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Плата за пользование уличными платными коммунальными парковками взимается за каждый час нахождения транспортного средства на парковочном месте и ее размер зависит от тарифной зоны, определяемой акиматом.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обращению собственника жилого или коммерческого помещения, поданному посредством интернет-ресурса Центра организации дорожного движения, предоставляется бесплатное пользование платными коммунальными парковками, расположенными на прилегающей к соответствующему жилому дому территории, в соответствии с публичным договором. Бесплатное пользование платными коммунальными парковками предоставляется не более чем на одно транспортное средство на одно помещение.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территории города Астаны устанавливаются следующие тарифные зоны: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Зона 1 (зона наивысшего парковочного спроса) – территория города с устойчиво высоким уровнем парковочного спроса и ограниченной обеспеченностью парковочными местами, в пределах которой размещение транспортных средств оказывает непосредственное влияние на пропускную способность и безопасность дорожного движения, в связи с чем применяется повышенный размер платы за пользование платными коммунальными парковками;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Зона 2 (зона среднего парковочного спроса) – территория города с переменной интенсивностью парковочного спроса, формируемого за счет смешанного функционального назначения застройки, в пределах которой применяется средний размер платы за пользование платными коммунальными парковками;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3 (зона пониженного парковочного спроса) – территория города с достаточной обеспеченностью парковочными местами и низкой интенсивностью парковочного спроса, в пределах которой применяется пониженный размер платы за пользование платными коммунальными парковками либо режим платной парковки устанавливается в ограниченные временные периоды с целью перераспределения транспортного спроса.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Плата за пользование крытыми платными коммунальными парковками взимается за каждый час нахождения транспортного средства на парковочном месте и ее размер определяется акиматом для каждой парковки индивидуально.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платных коммунальных парковках, указанных в части первой настоящего пункта, допускается посуточная оплата, в случае если время нахождения транспортного средства на парковке превышает восемь последовательных часов в течение одних календарных суток, а также ежемесячная оплата на основании абонемента в соответствии с публичным договором.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42-1 Закона, от платы за пользование платными коммунальными парковками на основании соответствующего подтверждающего документа освобождаются транспортные средства: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ветеранов Великой Отечественной войны, ветеранов боевых действий на территории других государств, ветеранов, приравненных по льготам к ветеранам Великой Отечественной войны, ветеранов труда;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 с инвалидностью первой или второй группы, законных представителей ребенка с инвалидностью;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многодетных матерей, награжденных подвесками "Алтын алқа", "Күміс алқа" или получивших ранее звание "Мать-героиня", а также награжденных орденами "Материнская слава" I или II степени;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граждан, пострадавших вследствие ядерных испытаний на Семипалатинском испытательном ядерном полигоне;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владельцев электромобилей;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оперативных и специальных служб с включенными проблесковыми маячками синего и (или) красного цвета.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Администрирование платных коммунальных парковок осуществляется Центром организации дорожного движения на основании соглашения, заключенного с уполномоченным органом.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Уборка территории коммунальных парковочных пространств осуществляется аппаратами акимов районов города Астаны.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Контроль оплаты за пользование платными коммунальными парковками осуществляется одним из следующих способов: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транспортными средствами автоматизированного контроля парковки, которые объезжают парковки по графику, установленному внутренними документами Центра организации дорожного движения, и фиксируют нахождение конкретного транспортного средства на конкретном парковочном месте с определенной периодичностью;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стационарными комплексами контроля парковки, представляющими собой совокупность стационарно установленных технических средств, включая средства фото- и видеофиксации, устройства контроля въезда и выезда (шлагбаумы) и иное оборудование, предназначенное для автоматизированного учета транспортных средств, контроля режима парковки и фиксации нарушений, установленных в соответствии с Правилами.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Владельцам транспортных средств предоставляется возможность произвести оплату по факту осуществления парковки на уличных платных коммунальных парковках до 23 часов 59 минут текущего дня способами, определенными Центром организации дорожного движения и указанными на его интернет-ресурсе.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Доставление (эвакуация) транспортных средств, задержанных в соответствии с Кодексом Республики Казахстан "Об административных правонарушениях", на специальные площадки и стоянки, их временного хранения, оплаты стоимости доставления (эвакуации) и хранения, возврата транспортных средств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Деятельность, связанная с доставлением (эвакуацией) транспортных средств, задержанных в соответствии с Кодексом, на специальные площадки или стоянки, их временным хранением при совершении административных правонарушений осуществляется Центром организации дорожного движения на платной основе в размере, определяемом решением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17 Закона (далее – плата за доставление (эвакуацию) и временное хранение транспортных средств).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Срок нахождения транспортного средства на временном хранении на специальной площадке или стоянке исчисляется с даты и времени, указанных в акте приема-передачи транспортного средства, составляемом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временное хранение транспортного средства взимается за каждый полный час нахождения транспортного средства на временном хранении и определяется исходя из размера платы за временное хранение транспортных средств на специальных площадках, стоянках, находящихся в коммунальной собственности города Астаны.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количества часов, подлежащих оплате, неполный час округляется в сторону уменьшения, в пользу владельца транспортного средства.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Датой и временем окончания срока нахождения транспортного средства на временном хранении признаются дата и время, указанные в акте приема-передачи, оформляемом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Доставление (эвакуация) транспортных средств на специальные площадки или стоянки и возврат транспортных средств осуществляется круглосуточно.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доставления (эвакуации) задержанных транспортных средств на специальные площадки или стоянки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Процесс доставления (эвакуации) транспортного средства на специальную площадку или стоянку работником Центра организации дорожного движения включает следующие действия: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 акта визуального осмотра транспортного средства в электронном и (или) бумажном виде;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внешнего состояния транспортного средства с указанием выявленных особенностей, включая дефекты, сколы, вмятины, загрязнения и иные внешние повреждения;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фото- и видеофиксации транспортного средства, а также процедур погрузки, доставки, разгрузки и помещения транспортного средства на специальную площадку или стоянку;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приобщение фотоматериалов к акту визуального осмотра транспортного средства;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акта визуального осмотра транспортного средства должностным лицом, осуществляющим задержание и запрет эксплуатации транспортного средства, а также работником Центра организации дорожного движения, осуществляющим эвакуацию транспортного средства;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погрузка транспортного средства на эвакуатор;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перевозка транспортного средства на специальную площадку или стоянку;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разгрузка транспортного средства на специальной площадке или стоянке.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Доставление (эвакуация) транспортного средства для его временного хранения на специальных площадках или стоянках применяется в случаях нарушения водителем транспортного средства правил остановки или стоянки в его отсутствие, а также к транспортным средствам, оставленным водителями на дороге без присмотра, когда установить их место нахождения не представляется возможным.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Действия, предусмотренные подпунктами 1), 2), 3) 4), 5) и 6)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не производятся, а начатые прекращаются, если явился владелец транспортного средства, управлявшее задержанным транспортным средством и устранил причины задержания.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частью первой настоящего пункта, владелец транспортного средства, управлявший задержанным транспортным средством: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оплачивает плату за доставление (эвакуацию) транспортного средства если не осуществлена погрузка транспортного средства на эвакуатор;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 оплату доставления (эвакуации) транспортного средства в размере 50% от платы за доставление (эвакуацию) транспортного средства, если погрузка транспортного средства на эвакуатор осуществлена.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начала перевозки транспортного средства на специальную площадку или стоянку оплата за доставление (эвакуацию) транспортного средства осуществляется в полном объеме.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Доставление (эвакуация) транспортного средства осуществляется с применением эвакуатора с соблюдением требований безопасности и технических характеристик, исключающих повреждение транспортного средства, создание угрозы жизни и здоровью людей, а также причинение вреда окружающей среде.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погрузке и перевозке транспортного средства обеспечивается его надежное крепление и устойчивое размещение на эвакуаторе, исключающие смещение, падение либо иное неконтролируемое перемещение транспортного средства в процессе перевозки.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Перевозка транспортного средства осуществляется непосредственно на специальную площадку или стоянку, без промежуточных остановок, за исключением случаев, обусловленных обеспечением безопасности дорожного движения либо возникновением обстоятельств непреодолимой силы.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Передача транспортного средства на временное хранение оформляется актом приема-передачи, составляемым в электронном и (или) бумажном виде, в котором указываются: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фактического прибытия транспортного средства на специальную площадку или стоянку;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транспортном средстве (марка, модель, государственный регистрационный номерной знак);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основание задержания и доставления (эвакуации) транспортного средства;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лице (органе), осуществившем доставление (эвакуацию) транспортного средства;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работнике Центра организации дорожного движения, принявшем транспортное средство на временное хранение.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подписания акта приема-передачи, Центр организации дорожного движения размещает на интернет-ресурсе акимата информацию о транспортном средстве, принятом на временное хранение, с указанием адреса специальной площадки или стоянки, основания запрещения эксплуатации транспортного средства, контактов, режима работы специальной площадки или стоянки и порядка оплаты.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временного хранения задержанного транспортного средства на специальных площадках или стоянках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Каждое транспортное средство подлежит обязательному учету и регистрации путем внесения сведений в журнал учета и регистрации, принятых на временное хранение транспортных средств, который ведется в электронном виде, а при отсутствии технической возможности — в бумажном виде.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журнале учета и регистрации, принятых на временное хранение транспортных средств, указываются сведения из акта приема-передачи,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Акт визуального осмотра с прилагаемыми материалами (далее – материалы временного хранения) подлежит хранению в электронном виде не менее трех месяцев со дня возврата транспортного средства владельцу.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период временного хранения транспортное средство размещается на специальной площадке или стоянке с соблюдением требований безопасности, исключающих его повреждение, утрату комплектности либо несанкционированный доступ к нему.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Доступ посторонних лиц к транспортным средствам, находящимся на временном хранении, не допускается, за исключением случаев, предусмотренных законодательством Республики Казахстан, а также действий уполномоченных лиц в целях осмотра, обслуживания и возврата транспортного средства.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выявлении повреждений, утраты комплектности либо иных изменений состояния транспортного средства в период временного хранения составляется соответствующий акт с применением фото- и видеофиксации, который приобщается к материалам временного хранения транспортного средства.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Центр организации дорожного движения обеспечивает возможность ознакомления владельца транспортного средства с материалами временного хранения по его требованию.</w:t>
      </w:r>
    </w:p>
    <w:bookmarkEnd w:id="99"/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возврата транспортных средств, размещенных на специальных площадках или стоянках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Задержанные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транспортные средства, помещенные на специальные площадки или стоянки, подлежат возврату их владельцам после устранения причин задержания и при условии оплаты за доставление (эвакуацию) и временное хранение транспортных средств.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Возврат транспортного средства осуществляется по заявлению владельца или его законного представителя поданному в электронном и (или) бумажном виде в Центр организации дорожного движения при представлении следующих документов: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устранение причин задержания;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удостоверение личности (паспорт либо иной документ, удостоверяющий личность);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 о регистрации транспортного средства;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доверенность или иной документ, подтверждающий право получения транспортного средства (в случае получения транспортного средства законным представителем);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подтверждающего оплату за доставление (эвакуацию) транспортного средства и их временное хранение на специальных площадках или стоянках;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копия документа, подтверждающего исполнение постановления о наложении административного взыскания, предписания о необходимости уплаты штрафа или уплату штрафа по сокращенному производству (для транспортных средств, принадлежащих иностранцам или иностранным юридическим лицам, задержанных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403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вторая), </w:t>
      </w:r>
      <w:r>
        <w:rPr>
          <w:rFonts w:ascii="Times New Roman"/>
          <w:b w:val="false"/>
          <w:i w:val="false"/>
          <w:color w:val="000000"/>
          <w:sz w:val="28"/>
        </w:rPr>
        <w:t>406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частей седьмой и восьмой), </w:t>
      </w:r>
      <w:r>
        <w:rPr>
          <w:rFonts w:ascii="Times New Roman"/>
          <w:b w:val="false"/>
          <w:i w:val="false"/>
          <w:color w:val="000000"/>
          <w:sz w:val="28"/>
        </w:rPr>
        <w:t>476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478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 вторая), </w:t>
      </w:r>
      <w:r>
        <w:rPr>
          <w:rFonts w:ascii="Times New Roman"/>
          <w:b w:val="false"/>
          <w:i w:val="false"/>
          <w:color w:val="000000"/>
          <w:sz w:val="28"/>
        </w:rPr>
        <w:t>571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пятая, шестая, седьмая и восьмая), </w:t>
      </w:r>
      <w:r>
        <w:rPr>
          <w:rFonts w:ascii="Times New Roman"/>
          <w:b w:val="false"/>
          <w:i w:val="false"/>
          <w:color w:val="000000"/>
          <w:sz w:val="28"/>
        </w:rPr>
        <w:t>573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согласие на сбор и обработку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Работник Центра организации дорожного движения проверяет наличие указанных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После проверки документов транспортное средство выдается владельцу транспортного средства актом приема-передачи, который приобщается к материалам временного хранения.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Срок хранения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приказом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за № 33339).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 признания незаконным решения о задержании, доставлении и запрещении эксплуатации транспортного средства, внесенная плата подлежит возврату.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Работник Центра организации дорожного движения осуществляет фактическую выдачу транспортного средства с фиксацией в журнале учета задержанных транспортных средств, с указанием даты и времени выдачи, данных о владельце (законном представителе) и предъявленных документах.</w:t>
      </w:r>
    </w:p>
    <w:bookmarkEnd w:id="114"/>
    <w:bookmarkStart w:name="z12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Установка защитных конструкций и регулирующих элементов (шлагбаумов и других ограждений)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Установка защитных конструкций и регулирующих элементов (шлагбаумов и других ограждений) осуществляется в целях обеспечения безопасности дорожного движения, упорядочения транспортных и пешеходных потоков, а также предотвращения несанкционированного доступа транспортных средств на отдельные участки улично-дорожной сети, жилые зоны и на парковочные пространства.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Типы защитных (ограждающих) конструкций: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заборы – сооружения, используемые для ограждения и обозначения границ территории (металлические, деревянные, каменные и кирпичные, бетонные, сетчатые, пластиковые, комбинированные и иные);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живые изгороди – плотно посаженные растения, служащие для зонирования участка.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Типы регулирующих элементов: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шлагбаумы – механические устройства в виде специальной оградительной стрелы на специальной конструкции, которая ограничивает проезд транспортных средств;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противотаранные устройства – инженерные средства физической защиты, устанавливаемые на въезде на территорию охраняемого объекта и предназначенные для защиты от несанкционированного проезда транспортного средства внутрь путем его принудительной остановки вплоть до разрушения транспортного средства;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болларды – выдвижные или стационарные столбы, используемые для ограничения движения транспортных средств на определенных территориях;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ворота – подвижная часть защитных (ограждающих) конструкций территории, используемая для перекрытия проезда на территорию.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Не допускается установка защитных конструкций и регулирующих элементов (шлагбаумов и других ограждений) на территориях общего пользования с нарушением порядка, установленного Правилами.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Правила применяются к установке защитных конструкций и регулирующих элементов (шлагбаумов и других ограждений) на объектах независимо от форм собственности, кроме земельных участков на которых расположены индивидуальные жилые дома.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Установка защитных конструкций и регулирующих элементов (шлагбаумов и других ограждений) осуществляется по согласованию с уполномоченным органом и Центром организации дорожного движения, при условии их соответствия требованиями Правил благоустройства, схемам организации дорожного движения, а также требованиям безопасности и доступности для пешеходов, включая маломобильные группы населения.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Уполномоченный орган в целях определения мест фактической установки защитных конструкций и регулирующих элементов (шлагбаумы и другие ограждения), а также выявления потребности в их установке, ремонте или демонтаже, проводит инвентаризацию защитных конструкций и регулирующих элементов (шлагбаумы и другие ограждения).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Согласование установки защитных конструкций и регулирующих элементов (шлагбаумов и других ограждений) физическими и юридическими лицами осуществляется в электронном виде в информационной системе Центра организации дорожного движения акимата города Астаны, путем заполнения электронной формы с указанием местоположения на цифровой карте.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Центр организации дорожного движения в течение пяти рабочих дней дает выдает согласованную схему расположения защитных конструкций и регулирующих элементов (шлагбаумов и других ограждений).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Физические и юридические лица при несогласии с согласованной схемой подают обращение о корректировке схемы расположения защитных конструкций и регулирующих элементов (шлагбаумов и других ограждений).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схемы расположения защитных конструкций и регулирующих элементов (шлагбаумов и других ограждений) осуществляется в порядке, предусмотренном в пункте 52 Правил.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Установка защитных конструкций и регулирующих элементов (шлагбаумов и других ограждений), осуществляется в строгом в соответствии со согласованной схемой расположения защитных конструкций и регулирующих элементов (шлагбаумов и других ограждений).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установке защитных конструкций и регулирующих элементов (шлагбаумов и других ограждений) размещается информация об обслуживающей организации и способах связи с диспетчерской службой.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Регулирующие элементы, размещенные на территории города Астаны, оснащаются возможностью круглосуточного удаленного управления и оборудуются механизмами для ручного или автоматического открывания, в том числе беспрепятственного доступа экстренных, аварийных, оперативных и коммунальных служб.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Беспрепятственный доступ экстренных, аварийных, оперативных и коммунальных служб реализуется посредством синхронизации программного обеспечения механизмов автоматического открывания регулирующих элементов.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наличии неисправности регулирующих элементов, создающих препятствие для проезда (доступа), и невозможности оперативного устранения неисправности собственники обеспечивают свободный проезд до устранения неисправности.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организации 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движения в городе Астане в части,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урегулированной правилами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 движения</w:t>
            </w:r>
          </w:p>
        </w:tc>
      </w:tr>
    </w:tbl>
    <w:bookmarkStart w:name="z14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Тарификация за пользование платными коммунальными парковками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тенге/час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тенге/час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тенге/час</w:t>
            </w:r>
          </w:p>
        </w:tc>
      </w:tr>
    </w:tbl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