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8ea8a" w14:textId="128ea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здравоохранения Республики Казахстан от 23 октября 2020 года № ҚР ДСМ-150/2020 "Об утверждении правил и условий совершения и передачи организациям здравоохранения анатомического дара"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здравоохранения Республики Казахстан от 7 октября 2026 года № 136. Зарегистрирован в Министерстве юстиции Республики Казахстан 8 октября 2026 года № 40125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23 октября 2020 года № ҚР ДСМ-150/2020 "Об утверждении правил и условий совершения и передачи организациям здравоохранения анатомического дара" (зарегистрирован в Реестре государственной регистрации нормативных правовых актов под № 21520)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пунктом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155 Кодекса Республики Казахстан "О здоровье народа и системе здравоохранения" ПРИКАЗЫВАЮ:";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условиях совершения и передачи организациям здравоохранения анатомического дара, утверждҰнных указанным приказом: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и условия совершения и передачи организациям здравоохранения анатомического дара разработаны в соответствии с пунктом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155 Кодекса Республики Казахстан "О здоровье и системе здравоохранения" (далее – Кодекс) и определяют порядок и условия совершения и передачи организациям здравоохранения анатомического дара.";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Не подлежат передаче в виде анатомического дара для проведения биомедицинских исследований органы (части органа) и (или) ткани (части ткани), а также трупы неопознанных умерших и умерших от заболеваний, представляющих опасность для окружающих,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приказе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23 сентября 2020 года № ҚР ДСМ-108/2020 "Об утверждении перечня социально значимых заболеваний" (зарегистрирован в Реестре государственной регистрации нормативных правовых актов под № 21263), а также лиц, в отношении которых была проведена судебно-медицинская экспертиза, в части установления дефекта.";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В состав Комиссии входят руководители организаций здравоохранения, передающей анатомический дар и принимающей анатомический дар, местных органов государственного управления здравоохранением столицы, областей, городов республиканского значения, органа, проводившего судебно-медицинскую экспертизу.";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приложения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приложениям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медицинской помощи Министерства здравоохранения Республики Казахстан обеспечить: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здравоохранения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Султангазиев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науки и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высшего образования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2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136 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условиям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совершения и передачи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анатомического дара</w:t>
            </w:r>
          </w:p>
        </w:tc>
      </w:tr>
    </w:tbl>
    <w:bookmarkStart w:name="z28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передаче анатомического дара организациям здравоохранения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 ____________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 20____г.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Комиссия, созданная приказом______________________,______________________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(дата и номер приказа руководителя организации здравоохранения, передающей 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анатомический дар)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составе:_____________________________________________________________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его наличии) членов Комиссии) на основании: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(указывается дата совершения договора или завещания и фамилия, имя, отчество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(при его наличии) лица, совершившего передачу анатомического дара, либо 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указывается номер и дата регистрации невостребованного трупа, не ранее чем за 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двадцать дней со дня обнаружения трупа) передает: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(указываются органы (части органа) и (или) ткани (части ткани) и фамилия, имя,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отчество (при его наличии) лица, совершившего анатомический дар, либо 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невостребованный труп с указанием пола, возраста, расы, размеров тела и других 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индивидуальных особенностей трупа)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(причина смерти) анатомическим даром и на основании статьи 155 Кодекса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"О здоровье народа и системе здравоохранения" настоящим 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актом передает органы (части органа) и (или) ткани (части ткани) либо 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невостребованный труп (нужное подчеркнуть) из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организации здравоохранения, передающей анатомический дар) в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организации здравоохранения, принимающей анатомический дар) для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использования в научных, научно-практических целях для проведения 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биомедицинских исследований и(или) учебных целях.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Настоящий акт составлен в 2-х экземплярах. Фамилия, имя, отчество (при его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наличии),  должность, подпись членов комиссии: 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  (дата)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М.П. (при его наличии) организаций здравоохранения, передающей анатомический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дар.</w:t>
      </w:r>
    </w:p>
    <w:bookmarkEnd w:id="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октября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136 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и условиям совершения и передачи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организациям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анатомического дара</w:t>
            </w:r>
          </w:p>
        </w:tc>
      </w:tr>
    </w:tbl>
    <w:bookmarkStart w:name="z63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Журнал учета передачи и поступления анатомического дара Начат "___" ________________ 20 ____ г.</w:t>
      </w:r>
    </w:p>
    <w:bookmarkEnd w:id="5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Характеристики лица, совершившего анатомический дар, либо характеристики не востребованного трупа*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Дата рождения лица, совершившего анатомический дар**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Дата смерти лица, совершившего анатомический дар, или дата обнаружения трупа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Но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мер и дата акта о совершении анатомического дара**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Наименование организации здравоохранения, передающей анатомический 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Дата передачи (в случае передачи не востребованного трупа указывается дата его обнаружения)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Наименование организации здравоохранения,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принимающей анатомический 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Фамилия, отчество (при его наличии), и подпись руководителя организации здравоохранения, передающей анатомический дар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Фамилия, имя, отчество (при его наличии), должность и подпись представителя организации здравоохранения, при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нимающей анатомический дар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указываются фамилия, имя, отчество (при его наличии), пол, возраст, раса, размеры тела и другие особые приметы невостребованного трупа.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даты указываются с обозначением дня, месяца и года.</w:t>
      </w:r>
    </w:p>
    <w:bookmarkEnd w:id="5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