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6a3e5" w14:textId="a66a3e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водных ресурсов и ирригации Республики Казахстан от 20 июня 2025 года № 142-НҚ "Об утверждении Правил согласования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29 сентября 2026 года № 322-НҚ. Зарегистрирован в Министерстве юстиции Республики Казахстан 1 октября 2026 года № 40051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водных ресурсов и ирригации Республики Казахстан от 20 июня 2025 года № 142-НҚ "Об утверждении Правил согласования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полосах" (зарегистрирован в Реестре государственной регистрации нормативных правовых актов № 36324)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согласования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Сотрудник ответственного структурного подразделения услугодателя в течение 2 (двух) рабочих дней с момента регистрации документов, проверяет полноту представленных документов.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 согласно пункту 8 Перечня, услугодатель принимает заявления посредством цифрового листа ожидания.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срок 3 (три) рабочих дня для устранения выявленных недостатков, который не включается в общий срок оказания государственной услуги установленный в пункте 3 Перечня.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отказывает в приеме заявления и документов.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12-1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12-2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12-3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"12-1.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12-2. Услугодатель приостановливает процесс оказания государственной услуги в случаях: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4)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документов, указанных в пункте 8 Перечня.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12-3. Процесс оказания государственной услуги приостанавливается: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12-2 настоящих Правил, – до определения правопреемника соответствующего лица или назначения недееспособному лицу опекуна;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12-2 настоящих Правил, – до определения позиции государственным органом или вступления в законную силу судебного акта или решения вопроса в ином порядке, предусмотренном законодательством Республики Казахстан;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случаях, предусмотренных подпунктом 4) пункта 12-2 настоящих Правил, – до устранения выявленных недостатков в срок 3 (три) рабочих дня, установленный услугодателем.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приостановления, предусмотренный подпунктом 3) настоящего пункта, не должен превышать общий срок оказания соответствующей государственной услуги, указанных в пункте 3 Перечня.";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регулированию, охране и использованию водных ресурсов Министерства водных ресурсов и ирригации Республики Казахстан в установленном законодательством порядке обеспечить: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первого официального опубликования.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водных ресурсов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ирригации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7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8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искусственного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интеллекта и цифрового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39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0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1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42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2026 года № 322-НҚ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согласования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размещения, проектирования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строительства, реконструкции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сооружений и других объектов,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влияющих на состояние водных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а также условий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проведения работ, связанных со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строительной деятельностью,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лесоразведением, операциями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недропользованию, бурением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скважин, санацией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поверхностных водных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рыбохозяйственной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мелиорацией водных объектов,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сельскохозяйственными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иными работами на водных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объектах, в водоохранных зонах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полосах</w:t>
            </w:r>
          </w:p>
        </w:tc>
      </w:tr>
    </w:tbl>
    <w:bookmarkStart w:name="z44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"Cогласование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полосах"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государственной услуги: 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Cогласование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государственной услуги: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Согласованиие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 при строительстве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Согласование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 без проектной (проектно-сметной) документации либо по эскизам (эскизным проектам) в соответствии с пунктом 4 статьи 98 Строительного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Согласование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полосах, не связанных со строительной деятельностью.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Бассейновые водные инспекции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момента обращения на портал – 10 (десять) рабочих дней.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Форма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Письмо о согласовании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полосах, либо мотивированный отказ.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Бесплатно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Услугодатель – с понедельника по пятницу, в соответствии с установленным графиком работы с 8.00 до 17.30 часов, за исключением выходных и праздничных дней, согласно Трудовому кодексу Республики Казахстан с перерывом на обед с 13.00 часов до 14.30 часов. Портал – круглосуточно, за исключением технических перерывов, связанных с проведением ремонтных работ (если заявление на оказание государственной услуги поступило за два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дня). Адреса мест оказания государственной услуги размещены на портале.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Для получения государственной услуги при согласованиии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 при строительстве объектов, услугополучатель подает следующие документы: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правоустанавливающий документ на земельный участок (в случае отсутствия данных в цифровой системе, используемой для оказания государственных услуг, либо в сервисе цифровых документов, прилагается электронная копия правоустанавливающего документа);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проектной документации;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схема расположения земельного участка (объекта) с указанием географических координат и нанесением водных объектов, а также установленных водоохранных зон и полос (при наличии) в масштабе;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строительстве эллингов дополнительно предоставляется: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электронная копия архитектурно-планировочного задания.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расширения, модернизации, технического перевооружения, реконструкции, реставрации, капитального ремонта существующих объектов (зданий, сооружений и их комплексов, коммуникаций), монтажа (демонтажа), связанного с ними технологического и инженерного оборудования, а также осуществления работ по консервации строительства незавершенных объектов и постутилизации объектов, выработавших свой ресурс по проектной (проектно-сметной) документации, услугополучатель подает документы согласно подпунктам 1), 2), 3), 4) и 5) настоящего пункта.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Для получения государственной услуги при согласовании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 без проектно-сметной документации по эскизам (эскизным проектам) в соответствии с пунктом 4 статьи 98 Строительного кодекса Республики Казахстан, услугополучатель подает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правоустанавливающий документ на земельный участок (в случае отсутствия данных в цифровой системе, используемой для оказания государственных услуг, либо в сервисе цифровых документов, прилагается электронная копия правоустанавливающего документа);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эскиза (эскизного проекта) или пояснительная записка с описанием планируемой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схема расположения земельного участка (объекта) с указанием географических координат и нанесением водных объектов, а также установленных водоохранных зон и полос (при наличии) в масштабе;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строительстве эллингов дополнительно предоставляется: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электронная копия архитектурно-планировочного задания.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Для получения государственной услуги при согласовании размещения, проектирования и строительства, реконструкции сооружений и других объектов, влияющих на состояние водных объектов, а также условий проведения работ, связанных со строительной деятельностью, лесоразведением, операциями по недропользованию, бурением скважин, санацией поверхностных водных объектов, рыбохозяйственной мелиорацией водных объектов, сельскохозяйственными и иными работами на водных объектах, в водоохранных зонах и полосах, не связанных со строительной деятельностью, услугополучатель подает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правоустанавливающий документ на земельный участок (в случае отсутствия данных в цифровой системе, используемой для оказания государственных услуг, либо в сервисе цифровых документов, прилагается электронная копия правоустанавливающего документа), а в случае осуществления операций по разведке полезных ископаемых или геологическому изучению – решение местных исполнительных органов столицы, областей, городов республиканского значения, районов, городов областного значения, акимов городов районного значения, поселков, сел, сельских округов о предоставлении публичного сервитута либо электронная копия договора о предоставлении частного сервитута заключенного с частным собственником или землепользователем;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пояснительной записки с описанием планируемой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схема расположения земельного участка (объекта) с указанием географических координат и нанесением водных объектов, а также установленных водоохранных зон и полос (при наличии) в масштабе;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проведения операций по недропользованию дополнительно предоставляются: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взамен документов, указанных в подпункте 2) настоящего пункта предоставляются копия проектных документов на проведение операций по недропользованию;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заключение уполномоченного органа по изучению недр о наличии месторождений подземных вод питьевого качества на участке намечаемой деятельности.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 и сведений, необходимых для оказания государственной услуги требованиям, установленным пунктами 1, 2, 3, 4 и 6 статьи 86, пунктами 1, 2, 3 статьи 91 и пунктами 5, 7, 8 статьи 92 Водного кодекса Республики Казахстан;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неустранение выявленных недостатков по истечении срока приостановления оказания государственной услуги по основанию, предусмотренному подпунктом 4) пункта 12-2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отсутствие возможных к использованию водных ресурсов или утвержденных запасов подземных вод в соответствии с пунктом 4 статьи 50 Водного кодекса Республики Казахстан или несоответствия проекта планируемой деятельности требованиям статьи 86 Водного кодекса Республики Казахстан, за исключением случаев, предусмотренных пунктом 7 статьи 133 Водного кодекса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1414, 8-800-080-7777.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