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e32bf" w14:textId="8ae32b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промышленности и строительства Республики Казахстан от 30 июля 2025 года № 288 "Об утверждении Правил кредитования строительства, реконструкции и модернизации систем водоснабжения и водоотведения"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25 сентября 2026 года № 481. Зарегистрирован в Министерстве юстиции Республики Казахстан 29 сентября 2026 года № 40007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промышленности и строительства Республики Казахстан от 30 июля 2025 года № 288 "Об утверждении Правил кредитования строительства, реконструкции и модернизации систем водоснабжения и водоотведения" (зарегистрирован в Реестре государственной регистрации нормативных правовых актов под № 36571)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25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450)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 864 "Некоторые вопросы Министерства промышленности и строительства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кредитования строительства, реконструкции и модернизации систем водоснабжения и водоотведения: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кредитования строительства, реконструкции и модернизации систем водоснабжения и водоотведения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25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450)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№864 "Некоторые вопросы Министерства промышленности и строительства Республики Казахстан" и определяют порядок: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предоставления бюджетных кредитов на строительство, реконструкцию и модернизацию систем водоснабжения и водоотведения;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осуществления финансирования и мониторинга реализации инвестиционных проектов, направленных на строительство, реконструкцию и модернизацию систем водоснабжения и водоотведения за счет средств бюджетного кредита;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осуществления мониторинга финансового состояния конечных заемщиков.";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2: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6) изложить в следующей редакции: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заемщик – местные исполнительные органы столицы, областей и городов республиканского значения;";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9) изложить в следующей редакции: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поверенный (агент) – юридическое лицо, определенное на конкурсной основе и заключившее договор поручения с администратором или уполномоченным им структурным подразделением;";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21 изложить в следующей редакции: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кредитный договор заключается в теңге;";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46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"46. В случаях, когда общая стоимость бюджета конкурсных процедур по каждому лоту, финансируемого за счет бюджетного кредита, составляет более 50 миллионов теңге, потенциальный конечный заемщик при выборе поставщика разработки проектно-сметной документации, в соответствии с настоящими Правилами, согласовывает с поверенным (агентом) техническую спецификацию (задание), разрабатываемую в рамках конкурсной документации.";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57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"57. На основе полученных документов и информации из иных подтвержденных источников (официальная статистика, интернет-сайты государственных органов, утвержденные планы развития столицы, области, города республиканского значения ), поверенный (агент) составляет заключение о возможности выдачи бюджетного кредита за подписью первого руководителя или лица, его замещающего, заверенной печатью.";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57 изложить в следующей редакции:</w:t>
      </w:r>
    </w:p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оценку экономической эффективности и социальной значимости проекта, на реализацию которого представлена заявка на получение бюджетного кредита, по утвержденным критериям (снижение количества аварий на 100 км и износа сетей, сокращение водопотерь, коммерческих потерь, связанных с несовершенством учета, улучшение качества коммунальных услуг, количество кв. метров, жилища и социальных объектов);";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кредитования строительства, реконструкции и модернизации систем водоснабжения и водоотведения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кредитования строительства, реконструкции и модернизации систем водоснабжения и водоотведения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кредитования строительства, реконструкции и модернизации систем водоснабжения и водоотведения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кредитования строительства, реконструкции и модернизации систем водоснабжения и водоотведения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обеспечить: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промышленности и строительства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Исакулов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7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Бюро национальной статистики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Агентства по стратегическому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планированию и реформам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финансов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39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кредитования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строительства,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реконструкции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модернизации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водоснабжения и водоотведения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Паспорт проекта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сопроводительного письма по заявке на бюджетный кредит (дата и номер регистрации, фамилия, имя, отчество (при его наличии) уполномоченного лица заемщика, подписавшего заявку)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бюджетного кредита, тысяч теңге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Заемщика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расходов, тысяч теңге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заемщик (наименование субъекта естественных монополий)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проекту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Стоимость, всего, тыс. теңге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годам реализации: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20ХХ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20ХХ+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20ХХ+n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бюджетного кредита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Ставка вознаграждения по бюджетному кредиту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по бюджетному кредиту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строительства и/или реконструкции и/или модернизации объекта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информация по проекту, в том числе ожидаемый социально-экономический эффект от реализации инвестиционного проекта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 заемщика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наличии)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структурного подразделения заемщика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мобильный телефон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телефон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почта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 конечного заемщика (субъект естественных монополий)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наличии)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структурного подразделения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мобильный телефон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телефон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почта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информация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кредитования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строительства,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реконструкции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модернизации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водоснабжения и водоотведения</w:t>
            </w:r>
          </w:p>
        </w:tc>
      </w:tr>
    </w:tbl>
    <w:bookmarkStart w:name="z4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стоимости услуг поверенного (агента) при кредитовании строительства, реконструкции и модернизации систем водоснабжения и водоотведения</w:t>
      </w:r>
    </w:p>
    <w:bookmarkEnd w:id="28"/>
    <w:bookmarkStart w:name="z4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Стоимость услуг поверенного (агента) пересматривается ежегодно на основе финансового документа, обеспечивающим планирование ее финансово-хозяйственной деятельности.</w:t>
      </w:r>
    </w:p>
    <w:bookmarkEnd w:id="29"/>
    <w:bookmarkStart w:name="z4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определения стоимости услуг:</w:t>
      </w:r>
    </w:p>
    <w:bookmarkEnd w:id="30"/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услуг поверенного (агента) определяется на основании:</w:t>
      </w:r>
    </w:p>
    <w:bookmarkEnd w:id="31"/>
    <w:bookmarkStart w:name="z5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стоимости одного человеко-часа, основанного на плановых затратах;</w:t>
      </w:r>
    </w:p>
    <w:bookmarkEnd w:id="32"/>
    <w:bookmarkStart w:name="z5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нормы прибыли, определенной для расчетов стоимости услуг;</w:t>
      </w:r>
    </w:p>
    <w:bookmarkEnd w:id="33"/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норм трудозатрат;</w:t>
      </w:r>
    </w:p>
    <w:bookmarkEnd w:id="34"/>
    <w:bookmarkStart w:name="z5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количества работников, непосредственно оказывающие услуги в качестве поверенного (агента).</w:t>
      </w:r>
    </w:p>
    <w:bookmarkEnd w:id="35"/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Плановая стоимость одного человеко-дня рассчитывается на основе следующей формулы:</w:t>
      </w:r>
    </w:p>
    <w:bookmarkEnd w:id="36"/>
    <w:bookmarkStart w:name="z5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38"/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ПСод – плановая стоимость одного человеко-дня, в тысячах теңге на человеко-час;</w:t>
      </w:r>
    </w:p>
    <w:bookmarkEnd w:id="39"/>
    <w:bookmarkStart w:name="z5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ПЗ – плановые затраты, связанные с оказанием услуг, в тысячах теңге;</w:t>
      </w:r>
    </w:p>
    <w:bookmarkEnd w:id="40"/>
    <w:bookmarkStart w:name="z5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ЧСЛ – совокупная штатная численность производственного и административного персонала организации и развития жилищно-коммунального хозяйства, человека;</w:t>
      </w:r>
    </w:p>
    <w:bookmarkEnd w:id="41"/>
    <w:bookmarkStart w:name="z6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КД – количество календарных дней в году на планируемый период, в днях (при 40-часовой неделе, согласно балансу рабочего времени);</w:t>
      </w:r>
    </w:p>
    <w:bookmarkEnd w:id="42"/>
    <w:bookmarkStart w:name="z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 – норма прибыли, в процентах.</w:t>
      </w:r>
    </w:p>
    <w:bookmarkEnd w:id="43"/>
    <w:bookmarkStart w:name="z6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Плановая норма прибыли у организации по модернизации и развития жилищно-коммунального хозяйства на соответствующий период.</w:t>
      </w:r>
    </w:p>
    <w:bookmarkEnd w:id="44"/>
    <w:bookmarkStart w:name="z6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Определение стоимости услуг поверенного (агента):</w:t>
      </w:r>
    </w:p>
    <w:bookmarkEnd w:id="45"/>
    <w:bookmarkStart w:name="z6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услуг организации по модернизации и развитию жилищно-коммунального хозяйства в качестве поверенного (агента) определяется согласно ниже приведенной формуле:</w:t>
      </w:r>
    </w:p>
    <w:bookmarkEnd w:id="46"/>
    <w:bookmarkStart w:name="z6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48"/>
    <w:bookmarkStart w:name="z6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 – стоимость услуг, в тысячах теңге;</w:t>
      </w:r>
    </w:p>
    <w:bookmarkEnd w:id="49"/>
    <w:bookmarkStart w:name="z6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ПСод – плановая стоимость одного человеко-часа, в тысячах теңге на человеко-час;</w:t>
      </w:r>
    </w:p>
    <w:bookmarkEnd w:id="50"/>
    <w:bookmarkStart w:name="z6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– количество сотрудников, участвующих в оказании данных услуг;</w:t>
      </w:r>
    </w:p>
    <w:bookmarkEnd w:id="51"/>
    <w:bookmarkStart w:name="z7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НВ – норма времени, в человеко-часах.</w:t>
      </w:r>
    </w:p>
    <w:bookmarkEnd w:id="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кредитования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строительства,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реконструкции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модернизации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водоснабжения и водоотведения</w:t>
            </w:r>
          </w:p>
        </w:tc>
      </w:tr>
    </w:tbl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"Информация о ходе реализации инвестиционных проектов"</w:t>
      </w:r>
    </w:p>
    <w:bookmarkEnd w:id="53"/>
    <w:bookmarkStart w:name="z7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в сфере коммунального хозяйства</w:t>
      </w:r>
    </w:p>
    <w:bookmarkEnd w:id="54"/>
    <w:bookmarkStart w:name="z7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https://www.gov.kz/memleket/entities/kds?lang=ru</w:t>
      </w:r>
    </w:p>
    <w:bookmarkEnd w:id="55"/>
    <w:bookmarkStart w:name="z7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"Информация о ходе реализации инвестиционных проектов"</w:t>
      </w:r>
    </w:p>
    <w:bookmarkEnd w:id="56"/>
    <w:bookmarkStart w:name="z7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1-РИП</w:t>
      </w:r>
    </w:p>
    <w:bookmarkEnd w:id="57"/>
    <w:bookmarkStart w:name="z7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месячная</w:t>
      </w:r>
    </w:p>
    <w:bookmarkEnd w:id="58"/>
    <w:bookmarkStart w:name="z7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____________20__ года</w:t>
      </w:r>
    </w:p>
    <w:bookmarkEnd w:id="59"/>
    <w:bookmarkStart w:name="z8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заемщик, конечный заемщик, поверенный (агент)</w:t>
      </w:r>
    </w:p>
    <w:bookmarkEnd w:id="60"/>
    <w:bookmarkStart w:name="z8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ежемесячно не позднее 20-го числа месяца, следующего за отчетным</w:t>
      </w:r>
    </w:p>
    <w:bookmarkEnd w:id="61"/>
    <w:bookmarkStart w:name="z8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Бизнес-идентификационный номер:</w:t>
      </w:r>
    </w:p>
    <w:bookmarkEnd w:id="62"/>
    <w:bookmarkStart w:name="z8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Метод сбора: на бумажном носителе, в электронном виде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стоимость проекта по ПСД, тысяч теңге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реализации проекта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работ в натуральном выражении (мероприятия, компоненты) согласно технико-экономическому обоснованию/ПСД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начала работ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завершения работ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выполненных работ, причины невыполнения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компонента по ПСД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исполнение с нарастающим итогом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 согласно графику строительно-монтажных работ (далее - СМР)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 согласно графику СМР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______________________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</w:tc>
      </w:tr>
    </w:tbl>
    <w:bookmarkStart w:name="z8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bookmarkEnd w:id="67"/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</w:t>
      </w:r>
    </w:p>
    <w:bookmarkEnd w:id="68"/>
    <w:bookmarkStart w:name="z8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Исполнитель___________________________________________________</w:t>
      </w:r>
    </w:p>
    <w:bookmarkEnd w:id="69"/>
    <w:bookmarkStart w:name="z9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70"/>
    <w:bookmarkStart w:name="z9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71"/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72"/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73"/>
    <w:bookmarkStart w:name="z9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bookmarkEnd w:id="74"/>
    <w:bookmarkStart w:name="z9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</w:t>
      </w:r>
    </w:p>
    <w:bookmarkEnd w:id="75"/>
    <w:bookmarkStart w:name="z9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предпринимательства) ___________________________________________</w:t>
      </w:r>
    </w:p>
    <w:bookmarkEnd w:id="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9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Пояснение по заполнению формы, предназначенной для сбора административных данных на безвозмездной основе "Информация о ходе реализации инвестиционных проектов" (индекс: 1-РИП и периодичность формы: месячная)</w:t>
      </w:r>
    </w:p>
    <w:bookmarkEnd w:id="77"/>
    <w:bookmarkStart w:name="z9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Форма, предназначенная для сбора административных данных на безвозмездной основе (далее – Форма).</w:t>
      </w:r>
    </w:p>
    <w:bookmarkEnd w:id="78"/>
    <w:bookmarkStart w:name="z10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следующим образом:</w:t>
      </w:r>
    </w:p>
    <w:bookmarkEnd w:id="79"/>
    <w:bookmarkStart w:name="z10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"№" указывается номер по порядку. Последующая информация не должна прерывать нумерацию по порядку;</w:t>
      </w:r>
    </w:p>
    <w:bookmarkEnd w:id="80"/>
    <w:bookmarkStart w:name="z10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"Наименование проекта" указывается наименование проекта, согласно вневедомственной экспертизе на ПСД;</w:t>
      </w:r>
    </w:p>
    <w:bookmarkEnd w:id="81"/>
    <w:bookmarkStart w:name="z10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"Общая стоимость проекта по ПСД, тысяч теңге" указывается общая стоимость проекта согласно вневедомственной экспертизе по ПСД (с учетом проектно-изыскательных работ);</w:t>
      </w:r>
    </w:p>
    <w:bookmarkEnd w:id="82"/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"Период реализации проекта" указывается период СМР от начала строительства до завершения в годах согласно вневедомственной экспертизе на ПСД;</w:t>
      </w:r>
    </w:p>
    <w:bookmarkEnd w:id="83"/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"Наименование мероприятия" указывается наименование работ по проекту согласно вневедомственной экспертизе, на ПСД (реконструкция/строительство);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"Наименование компонента по ПСД", указывается планируемые работы по реконструкции/строительству сетей и объектов, а именно: протяженность сетей водоснабжения и водоотведения, количество канализационно-очистных сооружений, водоочистных сооружений, насосных станций, крупные резервуары, водоприемных башен;</w:t>
      </w:r>
    </w:p>
    <w:bookmarkEnd w:id="85"/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"Фактическое исполнение с нарастающим итогом" указывается фактически выполненные работы, указанные в графе 6;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"Срок начала работ" в графе 8 "план согласно графику СМР", в графе 9 "факт" указывается планируемый срок начала работ;</w:t>
      </w:r>
    </w:p>
    <w:bookmarkEnd w:id="87"/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"Срок завершения работ" в графе 10 "план согласно графику СМР", в графе 11 "факт" указывается фактический срок завершения работ;</w:t>
      </w:r>
    </w:p>
    <w:bookmarkEnd w:id="88"/>
    <w:bookmarkStart w:name="z11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"Краткое описание выполненных работ, причины невыполнения работ" указывается объем выполненных работ за отчетный месяц, а также проблемные вопросы (в случае возникновения) такие как судебные разбирательства, повторное объявление конкурса по государственным закупкам, отставание от графика СМР.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кредитования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строительства, реконструкции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модернизации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водоснабжения и водоотведения</w:t>
            </w:r>
          </w:p>
        </w:tc>
      </w:tr>
    </w:tbl>
    <w:bookmarkStart w:name="z11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"Информация о поступлении, освоении и погашении бюджетного кредита"</w:t>
      </w:r>
    </w:p>
    <w:bookmarkEnd w:id="90"/>
    <w:bookmarkStart w:name="z11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в сфере коммунального хозяйства</w:t>
      </w:r>
    </w:p>
    <w:bookmarkEnd w:id="91"/>
    <w:bookmarkStart w:name="z11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https://www.gov.kz/memleket/entities/kds?lang=ru</w:t>
      </w:r>
    </w:p>
    <w:bookmarkEnd w:id="92"/>
    <w:bookmarkStart w:name="z11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Информация о поступлении, освоении и погашении бюджетного кредита</w:t>
      </w:r>
    </w:p>
    <w:bookmarkEnd w:id="93"/>
    <w:bookmarkStart w:name="z11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2-ОПБК</w:t>
      </w:r>
    </w:p>
    <w:bookmarkEnd w:id="94"/>
    <w:bookmarkStart w:name="z11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месячная</w:t>
      </w:r>
    </w:p>
    <w:bookmarkEnd w:id="95"/>
    <w:bookmarkStart w:name="z11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____________20__ года</w:t>
      </w:r>
    </w:p>
    <w:bookmarkEnd w:id="96"/>
    <w:bookmarkStart w:name="z12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заемщик, конечный заемщик, поверенный (агент)</w:t>
      </w:r>
    </w:p>
    <w:bookmarkEnd w:id="97"/>
    <w:bookmarkStart w:name="z12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ежемесячно не позднее 20-го числа месяца, следующего за отчетным</w:t>
      </w:r>
    </w:p>
    <w:bookmarkEnd w:id="98"/>
    <w:bookmarkStart w:name="z12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</w:t>
      </w:r>
    </w:p>
    <w:bookmarkEnd w:id="99"/>
    <w:bookmarkStart w:name="z12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носителе, в электронном виде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столицы, областей и городов республиканского значения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местонахождения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естественных монополий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Планируемая сумма финансирования из Национального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поступление средств бюджетного кредита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освоение средств бюджетного кредита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средств бюджетного кредита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нарастающим итогом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месяц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нарастающим итогом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месяц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подлежит погашению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12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продолжении таблицы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средств бюджетного кредита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задолженности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Просроченная задолженность по основному долгу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освоения (с нарастающим итогом)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неисполнения (тысяч теңге) (с нарастающим итогом)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экономия по результатам государственных закупок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погашение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периода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конец отчетного периода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______________________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Адрес_______________________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</w:t>
            </w:r>
          </w:p>
        </w:tc>
      </w:tr>
    </w:tbl>
    <w:bookmarkStart w:name="z12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</w:t>
      </w:r>
    </w:p>
    <w:bookmarkEnd w:id="106"/>
    <w:bookmarkStart w:name="z13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</w:t>
      </w:r>
    </w:p>
    <w:bookmarkEnd w:id="107"/>
    <w:bookmarkStart w:name="z13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</w:t>
      </w:r>
    </w:p>
    <w:bookmarkEnd w:id="108"/>
    <w:bookmarkStart w:name="z13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109"/>
    <w:bookmarkStart w:name="z13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10"/>
    <w:bookmarkStart w:name="z13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</w:t>
      </w:r>
    </w:p>
    <w:bookmarkEnd w:id="111"/>
    <w:bookmarkStart w:name="z13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</w:t>
      </w:r>
    </w:p>
    <w:bookmarkEnd w:id="112"/>
    <w:bookmarkStart w:name="z13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bookmarkEnd w:id="113"/>
    <w:bookmarkStart w:name="z13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</w:t>
      </w:r>
    </w:p>
    <w:bookmarkEnd w:id="114"/>
    <w:bookmarkStart w:name="z13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предпринимательства) ____________________________________________</w:t>
      </w:r>
    </w:p>
    <w:bookmarkEnd w:id="1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14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Пояснение по заполнению формы, предназначенной для сбора административных данных на безвозмездной основе "Информация о поступлении, освоении и погашении бюджетного кредита" (индекс: 2-ОПБК и периодичность формы: месячная)</w:t>
      </w:r>
    </w:p>
    <w:bookmarkEnd w:id="116"/>
    <w:bookmarkStart w:name="z14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Форма, предназначенная для сбора административных данных на безвозмездной основе (далее – Форма) "Информация о поступлении, освоении и погашении бюджетного кредита".</w:t>
      </w:r>
    </w:p>
    <w:bookmarkEnd w:id="117"/>
    <w:bookmarkStart w:name="z14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следующим образом:</w:t>
      </w:r>
    </w:p>
    <w:bookmarkEnd w:id="118"/>
    <w:bookmarkStart w:name="z14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"№" указывается номер по порядку. Последующая информация не должна прерывать нумерацию по порядку;</w:t>
      </w:r>
    </w:p>
    <w:bookmarkEnd w:id="119"/>
    <w:bookmarkStart w:name="z14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"Наименование проекта";</w:t>
      </w:r>
    </w:p>
    <w:bookmarkEnd w:id="120"/>
    <w:bookmarkStart w:name="z14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"Наименование столицы, областей и городов республиканского значения" согласно Национальному классификатору административно-территориальных объектов;</w:t>
      </w:r>
    </w:p>
    <w:bookmarkEnd w:id="121"/>
    <w:bookmarkStart w:name="z14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"Код местонахождения согласно Национальному классификатору административно-территориальных объектов";</w:t>
      </w:r>
    </w:p>
    <w:bookmarkEnd w:id="122"/>
    <w:bookmarkStart w:name="z14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"Наименование субъекта естественных монополий" указывается наименование проекта согласно вневедомственной экспертизе, на проектно-сметную документацию;</w:t>
      </w:r>
    </w:p>
    <w:bookmarkEnd w:id="123"/>
    <w:bookmarkStart w:name="z14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"Планируемая сумма финансирования из Национального фонда";</w:t>
      </w:r>
    </w:p>
    <w:bookmarkEnd w:id="124"/>
    <w:bookmarkStart w:name="z14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"срок";</w:t>
      </w:r>
    </w:p>
    <w:bookmarkEnd w:id="125"/>
    <w:bookmarkStart w:name="z15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"сумма, (тысяч теңге)" указывается сумма проекта, выделенная из республиканского бюджета;</w:t>
      </w:r>
    </w:p>
    <w:bookmarkEnd w:id="126"/>
    <w:bookmarkStart w:name="z15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"Фактическое поступление средств бюджетного кредита", в графе 8 "с нарастающим итогом", в графе 9 "за отчетный месяц" указывается поступившая сумма, выделенная из республиканского бюджета на реализацию проекта;</w:t>
      </w:r>
    </w:p>
    <w:bookmarkEnd w:id="127"/>
    <w:bookmarkStart w:name="z15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"Фактическое освоение средств бюджетного кредита", в графе 10 "с нарастающим итогом", в графе 11 "за отчетный месяц" указывается освоенная сумма денег, выделенная из республиканского бюджета на реализацию проекта;</w:t>
      </w:r>
    </w:p>
    <w:bookmarkEnd w:id="128"/>
    <w:bookmarkStart w:name="z15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"Погашение средств бюджетного кредита", в графе "Подлежит погашению", в графе 12 "срок", в графе 13 "сумма, (тысяч теңге)", в графе "Фактическое погашение", в графе 14 "срок", в графе 15 "сумма, (тысяч теңге)" указывается сумма кредита, подлежащая погашению согласно условиям кредитного договора;</w:t>
      </w:r>
    </w:p>
    <w:bookmarkEnd w:id="129"/>
    <w:bookmarkStart w:name="z15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"Остаток задолженности", в графе 16 "на начало отчетного периода", в графе 17 "на конец отчетного периода" указывается сумма задолженности по кредиту согласно условиям кредитного договора;</w:t>
      </w:r>
    </w:p>
    <w:bookmarkEnd w:id="130"/>
    <w:bookmarkStart w:name="z15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18 "Просроченная задолженность по основному долгу" указывается сумма просроченной задолженности по кредиту согласно условиям кредитного договора;</w:t>
      </w:r>
    </w:p>
    <w:bookmarkEnd w:id="131"/>
    <w:bookmarkStart w:name="z15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19 "% освоения (с нарастающим итогом)" указывается освоение денег, выделенных из республиканского бюджета в процентах;</w:t>
      </w:r>
    </w:p>
    <w:bookmarkEnd w:id="132"/>
    <w:bookmarkStart w:name="z15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20 "Сумма неисполнения (тысяч теңге) (с нарастающим итогом)" указывается сумма неиспользованных денег по кредиту, выделенных из республиканского бюджета;</w:t>
      </w:r>
    </w:p>
    <w:bookmarkEnd w:id="133"/>
    <w:bookmarkStart w:name="z15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21 "экономия по результатам государственных закупок" указывается сумма экономии по результатам проведенных конкурсных процедур на СМР и приобретение материалов;</w:t>
      </w:r>
    </w:p>
    <w:bookmarkEnd w:id="134"/>
    <w:bookmarkStart w:name="z15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22 "Примечание" указываются примечания с дополнительной информацией по проекту.</w:t>
      </w:r>
    </w:p>
    <w:bookmarkEnd w:id="13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