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9f3417" w14:textId="c9f341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порядка приостановления оказания услуг связи при выявлении инцидентов кибербезопасности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искусственного интеллекта и цифрового развития Республики Казахстан от 24 сентября 2026 года № 569/НҚ. Зарегистрирован в Министерстве юстиции Республики Казахстан 29 сентября 2026 года № 39991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8-1 Закона Республики Казахстан "О связи"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порядка приостановления оказания услуг связи при выявлении инцидентов кибербезопасности.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информационной безопасности Министерства искусственного интеллекта и цифрового развития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искусственного интеллекта и цифрового развития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искусственного интеллекта и цифрового развития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искусственного интеллекта и цифрового развития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Заместитель Премьер-Министра –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искусственного интеллекта и цифрового развития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искусственного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интеллекта и цифрового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569/НҚ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порядка приостановления оказания услуг связи при выявлении инцидентов кибербезопасности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порядка приостановления оказания услуг связи при выявлении инцидентов кибербезопасности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8-1 Закона Республики Казахстан "О связи" и определяют порядок приостановления оказания услуг связи при выявлении инцидентов кибербезопасности. 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угроза кибербезопасности – совокупность условий и факторов, создающих предпосылки к возникновению инцидента кибербезопасности;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событие кибербезопасности – идентифицированное возникновение состояния цифрового объекта, указывающее на возможное нарушение кибербезопасности или ранее неизвестную ситуацию, которая может иметь отношение к обеспечению кибербезопасности;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приостановление оказания услуг связи при выявлении инцидентов кибербезопасности (далее – приостановление оказания услуг связи) – ограничение доступа к Интернету абонентского устройства связи.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инцидент кибербезопасности – событие или совокупность событий, негативно влияющих на кибербезопасность цифрового объекта;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Национальный координационный центр кибербезопасности (далее - НКЦКБ) – субъект, осуществляющий координацию деятельности по реагированию на инциденты кибербезопасности в соответствии с законодательством Республики Казахстан;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платформа информационного взаимодействия НКЦКБ (далее – платформа) – программное обеспечение, предназначенное для обмена данными и информацией об угрозах и инцидентах кибербезопасности с НКЦКБ; 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центр обеспечения кибербезопасности – юридическое лицо или структурное подразделение юридического лица, являющееся резидентом Республики Казахстан без участия иностранных юридических и физических лиц, осуществляющее деятельность по защите цифровых объектов;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реагирование на инцидент кибербезопасности – действия, предпринятые для минимизации или устранения инцидента кибербезопасности, включая действия, предпринятые для защиты и восстановления штатного функционирования цифровых объектов и цифровых данных, находящихся в них, процесс, включающий в себя выявление, анализ и принятие мер для противодействия событиям или нарушениям, которые могут представлять угрозу кибербезопасности цифровых объектов;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индикатор компрометации – технический признак, позволяющий выявить возможное наличие или последствия инцидента кибербезопасности.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Действие настоящих Правил распространяется на операторов связи, осуществляющих деятельность на территории Республики Казахстан.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Основанием для рассмотрения вопроса о приостановлении оказания услуг связи является информация об инциденте кибербезопасности, который приводит к нарушению функционирования сетей связи либо угрозе кибербезопасности, поступившая от центра обеспечения кибербезопасности либо от НКЦКБ.</w:t>
      </w:r>
    </w:p>
    <w:bookmarkEnd w:id="23"/>
    <w:bookmarkStart w:name="z30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приостановления оказания услуг связи при выявлении инцидентов кибербезопасности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Операторы связи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Национального антикризисного плана реагирования на инциденты кибербезопасности, утвержденного постановлением Правительства Республики Казахстан от 9 августа 2018 года № 488, разрабатывают и утверждают планы реагирования.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целях эффективного взаимодействия операторы связи определяют ответственных должностных лиц за обеспечение кибербезопасности. Контактные данные должностных лиц направляются в НКЦКБ. Обо всех случаях замены ответственного должностного лица оператора связи либо его контактных данных НКЦКБ информируется в течение 48 (сорок восемь) часов.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Центр обеспечения кибербезопасности осуществляет круглосуточный мониторинг обеспечения кибербезопасности сетей связи.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При обнаружении инцидента кибербезопасности НКЦКБ направляет информацию в центр обеспечения кибербезопасности и оператору связи в соответствии с Правилами обмена информацией, необходимой для обеспечения кибербезопасности, между центрами обеспечения кибербезопасности, отраслевыми центрами кибербезопасности и Национальным координационным центром кибербезопасности,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оборонной и аэрокосмической промышленности Республики Казахстан от 19 марта 2018 года № 48/НҚ (зарегистрирован в Реестре государственной регистрации нормативных правовых актов под № 16886).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Информация об инциденте кибербезопасности направляется в электронной форме посредством платформы в течение 24 (двадцать четыре) часов с момента получения информации об инциденте кибербезопасности и содержит: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описание инцидента;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предполагаемое время начала;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затронутые сегменты сети;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предполагаемые последствия;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принятые меры реагирования.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Оператор связи обязан ограничить доступ к Интернету абонентскому устройству связи: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неустранении абонентом выявленных оператором связи инцидентов кибербезопасности, которые могут привести к приостановлению услуг связи;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поступлении информации об инциденте кибербезопасности от НКЦКБ, службы реагирования на инциденты кибербезопасности, оперативного центра кибербезопасности об инцидентах кибербезопасности, которые могут привести к приостановлению функционирования критически важных цифровых объектов.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Оператор связи уведомляет абонента в виде короткого текстового сообщения (далее – сообщение) о необходимости устранения выявленного инцидента кибербезопасности.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 случае неустранения абонентом инцидента кибербезопасности в течение 48 (сорок восемь) часов со дня направления оператором связи сообщения, оператор связи ограничивает доступ к Интернету абонентскому устройству связи. Сообщение оператора связи содержит информацию о факте выявления инцидента кибербезопасности и срок для устранения инцидентов кибербезопасности. 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неустранения абонентом инцидента кибербезопасности в течение 48 (сорок восемь) часов оказание услуг связи приостанавливается с момента получения сообщения от оператора связи. 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 обстоятельствам, зависящим от оператора связи, относятся обстоятельства, возникшие вследствие его действий (бездействия), в том числе технические сбои или неисправности сети связи, оборудования либо программного обеспечения, используемых для направления и доставки сообщения.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обстоятельствам, не зависящим от оператора связи, относятся обстоятельства, возникшие по вине абонента либо вследствие непреодолимой силы, препятствующие получению сообщения, в том числе отключение абонентского устройства связи, отсутствие в зоне действия сети связи, неисправность абонентского устройства связи либо иные обстоятельства, препятствующие получению сообщения.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Факт направления сообщения, дата и время его направления, а также результат его доставки подлежат фиксации оператором связи с использованием технических средств оператора связи.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Абонент принимает меры по устранению выявленного инцидента кибербезопасности на используемом им абонентском устройстве в срок, указанный в сообщении оператора связи.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 истечении срока, предоставленного абоненту для устранения инцидента, оператор связи проводит анализ наличия индикатора компрометации выявленного инцидента кибербезопасности.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В случае неустранения инцидента кибербезопасности абонентом, оператор связи приостанавливает оказание услуг связи и уведомляет НКЦКБ посредством платформы. </w:t>
      </w:r>
    </w:p>
    <w:bookmarkEnd w:id="4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