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d63fe" w14:textId="e0d63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приказы Министра по инвестициям и развитию Республики Казахстан от 5 июня 2017 года № 324 "Об утверждении Правил медицинского освидетельствования и осмотра в гражданской авиации Республики Казахстан" и от 13 июня 2017 года № 344 "Об утверждении Правил назначения авиационных медицинских экспертов"</w:t>
      </w:r>
    </w:p>
    <w:p>
      <w:pPr>
        <w:spacing w:after="0"/>
        <w:ind w:left="0"/>
        <w:jc w:val="both"/>
      </w:pPr>
      <w:r>
        <w:rPr>
          <w:rFonts w:ascii="Times New Roman"/>
          <w:b w:val="false"/>
          <w:i w:val="false"/>
          <w:color w:val="000000"/>
          <w:sz w:val="28"/>
        </w:rPr>
        <w:t>Приказ и.о. Министра транспорта Республики Казахстан от 25 сентября 2026 года № 268. Зарегистрирован в Министерстве юстиции Республики Казахстан 28 сентября 2026 года № 39978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5 июня 2017 года № 324 "Об утверждении Правил медицинского освидетельствования и осмотра в гражданской авиации Республики Казахстан" (зарегистрирован в Реестре государственной регистрации нормативных правовых актов под № 15325)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медицинского освидетельствования и осмотра в гражданской авиации Республики Казахстан, утвержденных указанным приказом:</w:t>
      </w:r>
    </w:p>
    <w:bookmarkEnd w:id="2"/>
    <w:bookmarkStart w:name="z7" w:id="3"/>
    <w:p>
      <w:pPr>
        <w:spacing w:after="0"/>
        <w:ind w:left="0"/>
        <w:jc w:val="both"/>
      </w:pPr>
      <w:r>
        <w:rPr>
          <w:rFonts w:ascii="Times New Roman"/>
          <w:b w:val="false"/>
          <w:i w:val="false"/>
          <w:color w:val="000000"/>
          <w:sz w:val="28"/>
        </w:rPr>
        <w:t>
      дополнить пунктами 51-1 и 51-2 следующего содержания:</w:t>
      </w:r>
    </w:p>
    <w:bookmarkEnd w:id="3"/>
    <w:bookmarkStart w:name="z8" w:id="4"/>
    <w:p>
      <w:pPr>
        <w:spacing w:after="0"/>
        <w:ind w:left="0"/>
        <w:jc w:val="both"/>
      </w:pPr>
      <w:r>
        <w:rPr>
          <w:rFonts w:ascii="Times New Roman"/>
          <w:b w:val="false"/>
          <w:i w:val="false"/>
          <w:color w:val="000000"/>
          <w:sz w:val="28"/>
        </w:rPr>
        <w:t>
      "51-1. Уполномоченная организация приостанавливает действие медицинского сертификата в следующих случаях:</w:t>
      </w:r>
    </w:p>
    <w:bookmarkEnd w:id="4"/>
    <w:bookmarkStart w:name="z9" w:id="5"/>
    <w:p>
      <w:pPr>
        <w:spacing w:after="0"/>
        <w:ind w:left="0"/>
        <w:jc w:val="both"/>
      </w:pPr>
      <w:r>
        <w:rPr>
          <w:rFonts w:ascii="Times New Roman"/>
          <w:b w:val="false"/>
          <w:i w:val="false"/>
          <w:color w:val="000000"/>
          <w:sz w:val="28"/>
        </w:rPr>
        <w:t>
      1) нарушение обладателем медицинского сертификата требований пунктов 27 и 28 настоящих Правил;</w:t>
      </w:r>
    </w:p>
    <w:bookmarkEnd w:id="5"/>
    <w:bookmarkStart w:name="z10" w:id="6"/>
    <w:p>
      <w:pPr>
        <w:spacing w:after="0"/>
        <w:ind w:left="0"/>
        <w:jc w:val="both"/>
      </w:pPr>
      <w:r>
        <w:rPr>
          <w:rFonts w:ascii="Times New Roman"/>
          <w:b w:val="false"/>
          <w:i w:val="false"/>
          <w:color w:val="000000"/>
          <w:sz w:val="28"/>
        </w:rPr>
        <w:t xml:space="preserve">
      2) выявления сокрытия обладателем медицинского сертификата информации о наличии у него заболеваний, известных ему и представляющих опасность для осуществления профессиональной деятельности во время прохождения медицинского освидетельствования, медицинского осмотра и в период между медицинскими освидетельствованиями; </w:t>
      </w:r>
    </w:p>
    <w:bookmarkEnd w:id="6"/>
    <w:bookmarkStart w:name="z11" w:id="7"/>
    <w:p>
      <w:pPr>
        <w:spacing w:after="0"/>
        <w:ind w:left="0"/>
        <w:jc w:val="both"/>
      </w:pPr>
      <w:r>
        <w:rPr>
          <w:rFonts w:ascii="Times New Roman"/>
          <w:b w:val="false"/>
          <w:i w:val="false"/>
          <w:color w:val="000000"/>
          <w:sz w:val="28"/>
        </w:rPr>
        <w:t>
      3) обладатель медицинского сертификата не выполнил требования ограничений, установленных медицинским сертификатом;</w:t>
      </w:r>
    </w:p>
    <w:bookmarkEnd w:id="7"/>
    <w:bookmarkStart w:name="z12" w:id="8"/>
    <w:p>
      <w:pPr>
        <w:spacing w:after="0"/>
        <w:ind w:left="0"/>
        <w:jc w:val="both"/>
      </w:pPr>
      <w:r>
        <w:rPr>
          <w:rFonts w:ascii="Times New Roman"/>
          <w:b w:val="false"/>
          <w:i w:val="false"/>
          <w:color w:val="000000"/>
          <w:sz w:val="28"/>
        </w:rPr>
        <w:t>
      4) по заявлению обладателя медицинского сертификата.</w:t>
      </w:r>
    </w:p>
    <w:bookmarkEnd w:id="8"/>
    <w:bookmarkStart w:name="z13" w:id="9"/>
    <w:p>
      <w:pPr>
        <w:spacing w:after="0"/>
        <w:ind w:left="0"/>
        <w:jc w:val="both"/>
      </w:pPr>
      <w:r>
        <w:rPr>
          <w:rFonts w:ascii="Times New Roman"/>
          <w:b w:val="false"/>
          <w:i w:val="false"/>
          <w:color w:val="000000"/>
          <w:sz w:val="28"/>
        </w:rPr>
        <w:t>
      В период приостановления действия медицинского сертификата его обладатель не допускается к выполнению функций, требующих наличия действующего медицинского сертификата.</w:t>
      </w:r>
    </w:p>
    <w:bookmarkEnd w:id="9"/>
    <w:bookmarkStart w:name="z14" w:id="10"/>
    <w:p>
      <w:pPr>
        <w:spacing w:after="0"/>
        <w:ind w:left="0"/>
        <w:jc w:val="both"/>
      </w:pPr>
      <w:r>
        <w:rPr>
          <w:rFonts w:ascii="Times New Roman"/>
          <w:b w:val="false"/>
          <w:i w:val="false"/>
          <w:color w:val="000000"/>
          <w:sz w:val="28"/>
        </w:rPr>
        <w:t>
      Решение о приостановлении действия медицинского сертификата оформляется приказом руководителя уполномоченной организации на основании материалов проверки и иных подтверждающих документов.</w:t>
      </w:r>
    </w:p>
    <w:bookmarkEnd w:id="10"/>
    <w:bookmarkStart w:name="z15" w:id="11"/>
    <w:p>
      <w:pPr>
        <w:spacing w:after="0"/>
        <w:ind w:left="0"/>
        <w:jc w:val="both"/>
      </w:pPr>
      <w:r>
        <w:rPr>
          <w:rFonts w:ascii="Times New Roman"/>
          <w:b w:val="false"/>
          <w:i w:val="false"/>
          <w:color w:val="000000"/>
          <w:sz w:val="28"/>
        </w:rPr>
        <w:t xml:space="preserve">
      Уведомление о приостановлении действия медицинского сертификата уполномоченной организацией направляется обладателю медицинского сертификата и/или руководителю организации гражданской авиации в чьем подчинении находится обладатель медицинского сертификата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1"/>
    <w:bookmarkStart w:name="z16" w:id="12"/>
    <w:p>
      <w:pPr>
        <w:spacing w:after="0"/>
        <w:ind w:left="0"/>
        <w:jc w:val="both"/>
      </w:pPr>
      <w:r>
        <w:rPr>
          <w:rFonts w:ascii="Times New Roman"/>
          <w:b w:val="false"/>
          <w:i w:val="false"/>
          <w:color w:val="000000"/>
          <w:sz w:val="28"/>
        </w:rPr>
        <w:t xml:space="preserve">
      Срок приостановления действия медицинского сертификата, не превышает 90 (девяносто) календарных дней со дня издания приказа. </w:t>
      </w:r>
    </w:p>
    <w:bookmarkEnd w:id="12"/>
    <w:bookmarkStart w:name="z17" w:id="13"/>
    <w:p>
      <w:pPr>
        <w:spacing w:after="0"/>
        <w:ind w:left="0"/>
        <w:jc w:val="both"/>
      </w:pPr>
      <w:r>
        <w:rPr>
          <w:rFonts w:ascii="Times New Roman"/>
          <w:b w:val="false"/>
          <w:i w:val="false"/>
          <w:color w:val="000000"/>
          <w:sz w:val="28"/>
        </w:rPr>
        <w:t>
      Восстановление действия медицинского сертификата осуществляется после устранения причин приостановления.</w:t>
      </w:r>
    </w:p>
    <w:bookmarkEnd w:id="13"/>
    <w:bookmarkStart w:name="z18" w:id="14"/>
    <w:p>
      <w:pPr>
        <w:spacing w:after="0"/>
        <w:ind w:left="0"/>
        <w:jc w:val="both"/>
      </w:pPr>
      <w:r>
        <w:rPr>
          <w:rFonts w:ascii="Times New Roman"/>
          <w:b w:val="false"/>
          <w:i w:val="false"/>
          <w:color w:val="000000"/>
          <w:sz w:val="28"/>
        </w:rPr>
        <w:t>
      51-2. Уполномоченная организация отзывает медицинский сертификат в следующих случаях:</w:t>
      </w:r>
    </w:p>
    <w:bookmarkEnd w:id="14"/>
    <w:bookmarkStart w:name="z19" w:id="15"/>
    <w:p>
      <w:pPr>
        <w:spacing w:after="0"/>
        <w:ind w:left="0"/>
        <w:jc w:val="both"/>
      </w:pPr>
      <w:r>
        <w:rPr>
          <w:rFonts w:ascii="Times New Roman"/>
          <w:b w:val="false"/>
          <w:i w:val="false"/>
          <w:color w:val="000000"/>
          <w:sz w:val="28"/>
        </w:rPr>
        <w:t xml:space="preserve">
      1) получения медицинского сертификата путем фальсификации представленных обладателем медицинского сертификата документов; </w:t>
      </w:r>
    </w:p>
    <w:bookmarkEnd w:id="15"/>
    <w:bookmarkStart w:name="z20" w:id="16"/>
    <w:p>
      <w:pPr>
        <w:spacing w:after="0"/>
        <w:ind w:left="0"/>
        <w:jc w:val="both"/>
      </w:pPr>
      <w:r>
        <w:rPr>
          <w:rFonts w:ascii="Times New Roman"/>
          <w:b w:val="false"/>
          <w:i w:val="false"/>
          <w:color w:val="000000"/>
          <w:sz w:val="28"/>
        </w:rPr>
        <w:t>
      2) при повторном выявлении в течение года сокрытия обладателем медицинского сертификата информации о наличии у него заболеваний, известных ему и представляющих опасность для осуществления профессиональной деятельности во время прохождения медицинского освидетельствования, медицинского осмотра и в период между медицинскими освидетельствованиями;</w:t>
      </w:r>
    </w:p>
    <w:bookmarkEnd w:id="16"/>
    <w:bookmarkStart w:name="z21" w:id="17"/>
    <w:p>
      <w:pPr>
        <w:spacing w:after="0"/>
        <w:ind w:left="0"/>
        <w:jc w:val="both"/>
      </w:pPr>
      <w:r>
        <w:rPr>
          <w:rFonts w:ascii="Times New Roman"/>
          <w:b w:val="false"/>
          <w:i w:val="false"/>
          <w:color w:val="000000"/>
          <w:sz w:val="28"/>
        </w:rPr>
        <w:t xml:space="preserve">
      3) по заявлению обладателя медицинского сертификата; </w:t>
      </w:r>
    </w:p>
    <w:bookmarkEnd w:id="17"/>
    <w:bookmarkStart w:name="z22" w:id="18"/>
    <w:p>
      <w:pPr>
        <w:spacing w:after="0"/>
        <w:ind w:left="0"/>
        <w:jc w:val="both"/>
      </w:pPr>
      <w:r>
        <w:rPr>
          <w:rFonts w:ascii="Times New Roman"/>
          <w:b w:val="false"/>
          <w:i w:val="false"/>
          <w:color w:val="000000"/>
          <w:sz w:val="28"/>
        </w:rPr>
        <w:t>
      4) по решению суда.</w:t>
      </w:r>
    </w:p>
    <w:bookmarkEnd w:id="18"/>
    <w:bookmarkStart w:name="z23" w:id="19"/>
    <w:p>
      <w:pPr>
        <w:spacing w:after="0"/>
        <w:ind w:left="0"/>
        <w:jc w:val="both"/>
      </w:pPr>
      <w:r>
        <w:rPr>
          <w:rFonts w:ascii="Times New Roman"/>
          <w:b w:val="false"/>
          <w:i w:val="false"/>
          <w:color w:val="000000"/>
          <w:sz w:val="28"/>
        </w:rPr>
        <w:t xml:space="preserve">
      Уполномоченная организация уведомляет в письменной форме об отзыве медицинского сертификата обладателя медицинского сертификата и/или руководителя организации гражданской авиации, в чьем подчинении находится указанное лицо, в срок 3 (три) рабочих дня со дня принятия решения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9"/>
    <w:bookmarkStart w:name="z24" w:id="20"/>
    <w:p>
      <w:pPr>
        <w:spacing w:after="0"/>
        <w:ind w:left="0"/>
        <w:jc w:val="both"/>
      </w:pPr>
      <w:r>
        <w:rPr>
          <w:rFonts w:ascii="Times New Roman"/>
          <w:b w:val="false"/>
          <w:i w:val="false"/>
          <w:color w:val="000000"/>
          <w:sz w:val="28"/>
        </w:rPr>
        <w:t>
      Обладатель медицинского сертификата и/или руководитель организации гражданской авиации, в чьем подчинении находится обладатель медицинского сертификата, в течение 5 (пяти) рабочих дней со дня получения уведомления уполномоченной организации возвращает медицинский сертификат эксперту, выдавшему медицинский сертификат.";</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bookmarkStart w:name="z26" w:id="21"/>
    <w:p>
      <w:pPr>
        <w:spacing w:after="0"/>
        <w:ind w:left="0"/>
        <w:jc w:val="both"/>
      </w:pPr>
      <w:r>
        <w:rPr>
          <w:rFonts w:ascii="Times New Roman"/>
          <w:b w:val="false"/>
          <w:i w:val="false"/>
          <w:color w:val="000000"/>
          <w:sz w:val="28"/>
        </w:rPr>
        <w:t>
      дополнить приложением 3-1 согласно приложению 3 к настоящему приказу.</w:t>
      </w:r>
    </w:p>
    <w:bookmarkEnd w:id="21"/>
    <w:bookmarkStart w:name="z27" w:id="2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13 июня 2017 года № 344 "Об утверждении Правил назначения авиационных медицинских экспертов" (зарегистрирован в Государственном реестре нормативных правовых актов Республики Казахстан под № 15456) следующие изменения: </w:t>
      </w:r>
    </w:p>
    <w:bookmarkEnd w:id="22"/>
    <w:bookmarkStart w:name="z28" w:id="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авиационных медицинских экспертов, утвержденных указанным приказом:</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0" w:id="2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41-80)</w:t>
      </w:r>
      <w:r>
        <w:rPr>
          <w:rFonts w:ascii="Times New Roman"/>
          <w:b w:val="false"/>
          <w:i w:val="false"/>
          <w:color w:val="000000"/>
          <w:sz w:val="28"/>
        </w:rPr>
        <w:t xml:space="preserve"> пункта 1 статьи 14 Закона Республики Казахстан "Об использовании воздушного пространства Республики Казахстан и деятельности авиации" </w:t>
      </w:r>
      <w:r>
        <w:rPr>
          <w:rFonts w:ascii="Times New Roman"/>
          <w:b/>
          <w:i w:val="false"/>
          <w:color w:val="000000"/>
          <w:sz w:val="28"/>
        </w:rPr>
        <w:t>ПРИКАЗЫВАЮ</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2" w:id="25"/>
    <w:p>
      <w:pPr>
        <w:spacing w:after="0"/>
        <w:ind w:left="0"/>
        <w:jc w:val="both"/>
      </w:pPr>
      <w:r>
        <w:rPr>
          <w:rFonts w:ascii="Times New Roman"/>
          <w:b w:val="false"/>
          <w:i w:val="false"/>
          <w:color w:val="000000"/>
          <w:sz w:val="28"/>
        </w:rPr>
        <w:t xml:space="preserve">
      "1. Настоящие Правила назначения авиационных медицинских экспертов (далее – Правила) разработаны в соответствии с </w:t>
      </w:r>
      <w:r>
        <w:rPr>
          <w:rFonts w:ascii="Times New Roman"/>
          <w:b w:val="false"/>
          <w:i w:val="false"/>
          <w:color w:val="000000"/>
          <w:sz w:val="28"/>
        </w:rPr>
        <w:t>подпунктом 41-80)</w:t>
      </w:r>
      <w:r>
        <w:rPr>
          <w:rFonts w:ascii="Times New Roman"/>
          <w:b w:val="false"/>
          <w:i w:val="false"/>
          <w:color w:val="000000"/>
          <w:sz w:val="28"/>
        </w:rPr>
        <w:t xml:space="preserve"> пункта 1 статьи 14 Закона Республики Казахстан "Об использовании воздушного пространства Республики Казахстан и деятельности авиации" (далее - Закон) и определяют порядок назначения авиационных медицинских экспертов.";</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Start w:name="z34" w:id="26"/>
    <w:p>
      <w:pPr>
        <w:spacing w:after="0"/>
        <w:ind w:left="0"/>
        <w:jc w:val="both"/>
      </w:pPr>
      <w:r>
        <w:rPr>
          <w:rFonts w:ascii="Times New Roman"/>
          <w:b w:val="false"/>
          <w:i w:val="false"/>
          <w:color w:val="000000"/>
          <w:sz w:val="28"/>
        </w:rPr>
        <w:t>
      3. Комитету гражданской авиации Министерства транспорта Республики Казахстан в установленном законодательством порядке обеспечить:</w:t>
      </w:r>
    </w:p>
    <w:bookmarkEnd w:id="26"/>
    <w:bookmarkStart w:name="z35" w:id="2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7"/>
    <w:bookmarkStart w:name="z36" w:id="28"/>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 после его официального опубликования.</w:t>
      </w:r>
    </w:p>
    <w:bookmarkEnd w:id="28"/>
    <w:bookmarkStart w:name="z37" w:id="2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транспорта Республики Казахстан.</w:t>
      </w:r>
    </w:p>
    <w:bookmarkEnd w:id="29"/>
    <w:bookmarkStart w:name="z38" w:id="3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транспорта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bookmarkStart w:name="z40" w:id="31"/>
      <w:r>
        <w:rPr>
          <w:rFonts w:ascii="Times New Roman"/>
          <w:b w:val="false"/>
          <w:i w:val="false"/>
          <w:color w:val="000000"/>
          <w:sz w:val="28"/>
        </w:rPr>
        <w:t>
      "СОГЛАСОВАНО"</w:t>
      </w:r>
    </w:p>
    <w:bookmarkEnd w:id="31"/>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1" w:id="32"/>
      <w:r>
        <w:rPr>
          <w:rFonts w:ascii="Times New Roman"/>
          <w:b w:val="false"/>
          <w:i w:val="false"/>
          <w:color w:val="000000"/>
          <w:sz w:val="28"/>
        </w:rPr>
        <w:t>
      "СОГЛАСОВАНО"</w:t>
      </w:r>
    </w:p>
    <w:bookmarkEnd w:id="32"/>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сентября 2026 года</w:t>
            </w:r>
            <w:r>
              <w:br/>
            </w:r>
            <w:r>
              <w:rPr>
                <w:rFonts w:ascii="Times New Roman"/>
                <w:b w:val="false"/>
                <w:i w:val="false"/>
                <w:color w:val="000000"/>
                <w:sz w:val="20"/>
              </w:rPr>
              <w:t>№ 268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медицинского</w:t>
            </w:r>
            <w:r>
              <w:br/>
            </w:r>
            <w:r>
              <w:rPr>
                <w:rFonts w:ascii="Times New Roman"/>
                <w:b w:val="false"/>
                <w:i w:val="false"/>
                <w:color w:val="000000"/>
                <w:sz w:val="20"/>
              </w:rPr>
              <w:t>освидетельствования и осмотра</w:t>
            </w:r>
            <w:r>
              <w:br/>
            </w:r>
            <w:r>
              <w:rPr>
                <w:rFonts w:ascii="Times New Roman"/>
                <w:b w:val="false"/>
                <w:i w:val="false"/>
                <w:color w:val="000000"/>
                <w:sz w:val="20"/>
              </w:rPr>
              <w:t>в гражданской авиации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 w:id="33"/>
    <w:p>
      <w:pPr>
        <w:spacing w:after="0"/>
        <w:ind w:left="0"/>
        <w:jc w:val="left"/>
      </w:pPr>
      <w:r>
        <w:rPr>
          <w:rFonts w:ascii="Times New Roman"/>
          <w:b/>
          <w:i w:val="false"/>
          <w:color w:val="000000"/>
        </w:rPr>
        <w:t xml:space="preserve"> Медицинский сертификат</w:t>
      </w:r>
    </w:p>
    <w:bookmarkEnd w:id="33"/>
    <w:bookmarkStart w:name="z46" w:id="34"/>
    <w:p>
      <w:pPr>
        <w:spacing w:after="0"/>
        <w:ind w:left="0"/>
        <w:jc w:val="left"/>
      </w:pPr>
      <w:r>
        <w:rPr>
          <w:rFonts w:ascii="Times New Roman"/>
          <w:b/>
          <w:i w:val="false"/>
          <w:color w:val="000000"/>
        </w:rPr>
        <w:t xml:space="preserve"> Лицевая сторона</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5"/>
          <w:p>
            <w:pPr>
              <w:spacing w:after="20"/>
              <w:ind w:left="20"/>
              <w:jc w:val="both"/>
            </w:pPr>
            <w:r>
              <w:rPr>
                <w:rFonts w:ascii="Times New Roman"/>
                <w:b w:val="false"/>
                <w:i w:val="false"/>
                <w:color w:val="000000"/>
                <w:sz w:val="20"/>
              </w:rPr>
              <w:t>
Қазақстан Республикасы</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Республика </w:t>
            </w:r>
          </w:p>
          <w:p>
            <w:pPr>
              <w:spacing w:after="20"/>
              <w:ind w:left="20"/>
              <w:jc w:val="both"/>
            </w:pPr>
            <w:r>
              <w:rPr>
                <w:rFonts w:ascii="Times New Roman"/>
                <w:b w:val="false"/>
                <w:i w:val="false"/>
                <w:color w:val="000000"/>
                <w:sz w:val="20"/>
              </w:rPr>
              <w:t>
</w:t>
            </w:r>
            <w:r>
              <w:rPr>
                <w:rFonts w:ascii="Times New Roman"/>
                <w:b w:val="false"/>
                <w:i w:val="false"/>
                <w:color w:val="000000"/>
                <w:sz w:val="20"/>
              </w:rPr>
              <w:t>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The Republic </w:t>
            </w:r>
          </w:p>
          <w:p>
            <w:pPr>
              <w:spacing w:after="20"/>
              <w:ind w:left="20"/>
              <w:jc w:val="both"/>
            </w:pPr>
            <w:r>
              <w:rPr>
                <w:rFonts w:ascii="Times New Roman"/>
                <w:b w:val="false"/>
                <w:i w:val="false"/>
                <w:color w:val="000000"/>
                <w:sz w:val="20"/>
              </w:rPr>
              <w:t>
</w:t>
            </w:r>
            <w:r>
              <w:rPr>
                <w:rFonts w:ascii="Times New Roman"/>
                <w:b w:val="false"/>
                <w:i w:val="false"/>
                <w:color w:val="000000"/>
                <w:sz w:val="20"/>
              </w:rPr>
              <w:t>of Kazakhstan</w:t>
            </w:r>
          </w:p>
          <w:p>
            <w:pPr>
              <w:spacing w:after="20"/>
              <w:ind w:left="20"/>
              <w:jc w:val="both"/>
            </w:pPr>
            <w:r>
              <w:rPr>
                <w:rFonts w:ascii="Times New Roman"/>
                <w:b w:val="false"/>
                <w:i w:val="false"/>
                <w:color w:val="000000"/>
                <w:sz w:val="20"/>
              </w:rPr>
              <w:t>
</w:t>
            </w:r>
            <w:r>
              <w:rPr>
                <w:rFonts w:ascii="Times New Roman"/>
                <w:b w:val="false"/>
                <w:i w:val="false"/>
                <w:color w:val="000000"/>
                <w:sz w:val="20"/>
              </w:rPr>
              <w:t>Класты медициналық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Медицинский сертификат класса</w:t>
            </w:r>
          </w:p>
          <w:p>
            <w:pPr>
              <w:spacing w:after="20"/>
              <w:ind w:left="20"/>
              <w:jc w:val="both"/>
            </w:pPr>
            <w:r>
              <w:rPr>
                <w:rFonts w:ascii="Times New Roman"/>
                <w:b w:val="false"/>
                <w:i w:val="false"/>
                <w:color w:val="000000"/>
                <w:sz w:val="20"/>
              </w:rPr>
              <w:t>
</w:t>
            </w:r>
            <w:r>
              <w:rPr>
                <w:rFonts w:ascii="Times New Roman"/>
                <w:b w:val="false"/>
                <w:i w:val="false"/>
                <w:color w:val="000000"/>
                <w:sz w:val="20"/>
              </w:rPr>
              <w:t>Medical certificate of class</w:t>
            </w:r>
          </w:p>
          <w:p>
            <w:pPr>
              <w:spacing w:after="20"/>
              <w:ind w:left="20"/>
              <w:jc w:val="both"/>
            </w:pPr>
            <w:r>
              <w:rPr>
                <w:rFonts w:ascii="Times New Roman"/>
                <w:b w:val="false"/>
                <w:i w:val="false"/>
                <w:color w:val="000000"/>
                <w:sz w:val="20"/>
              </w:rPr>
              <w:t>
</w:t>
            </w:r>
            <w:r>
              <w:rPr>
                <w:rFonts w:ascii="Times New Roman"/>
                <w:b w:val="false"/>
                <w:i w:val="false"/>
                <w:color w:val="000000"/>
                <w:sz w:val="20"/>
              </w:rPr>
              <w:t>ХААҰ Конвенциясының 1-қосымшасына сәйкес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Выдано в соответствии с Приложением 1 к Конвенции ИКАО</w:t>
            </w:r>
          </w:p>
          <w:p>
            <w:pPr>
              <w:spacing w:after="20"/>
              <w:ind w:left="20"/>
              <w:jc w:val="both"/>
            </w:pPr>
            <w:r>
              <w:rPr>
                <w:rFonts w:ascii="Times New Roman"/>
                <w:b w:val="false"/>
                <w:i w:val="false"/>
                <w:color w:val="000000"/>
                <w:sz w:val="20"/>
              </w:rPr>
              <w:t>
</w:t>
            </w:r>
            <w:r>
              <w:rPr>
                <w:rFonts w:ascii="Times New Roman"/>
                <w:b w:val="false"/>
                <w:i w:val="false"/>
                <w:color w:val="000000"/>
                <w:sz w:val="20"/>
              </w:rPr>
              <w:t>Issued in accordance with Annex I to the ICAO Convention</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сертификат авиациялық персоналы куәлігінің ажырамас бөлігі болып табылады. Настоящий сертификат является неотъемлемой частью свидетельства авиационного персонала.</w:t>
            </w:r>
          </w:p>
          <w:p>
            <w:pPr>
              <w:spacing w:after="20"/>
              <w:ind w:left="20"/>
              <w:jc w:val="both"/>
            </w:pPr>
            <w:r>
              <w:rPr>
                <w:rFonts w:ascii="Times New Roman"/>
                <w:b w:val="false"/>
                <w:i w:val="false"/>
                <w:color w:val="000000"/>
                <w:sz w:val="20"/>
              </w:rPr>
              <w:t>
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6"/>
          <w:p>
            <w:pPr>
              <w:spacing w:after="20"/>
              <w:ind w:left="20"/>
              <w:jc w:val="both"/>
            </w:pPr>
            <w:r>
              <w:rPr>
                <w:rFonts w:ascii="Times New Roman"/>
                <w:b w:val="false"/>
                <w:i w:val="false"/>
                <w:color w:val="000000"/>
                <w:sz w:val="20"/>
              </w:rPr>
              <w:t xml:space="preserve">
 ___ уәкілетті ұйымымен тағайындалған </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 Авиациялық медициналық сарапшы / Авиационный медицинский эксперт ___, назначенный уполномоченной организацией __/ </w:t>
            </w:r>
          </w:p>
          <w:p>
            <w:pPr>
              <w:spacing w:after="20"/>
              <w:ind w:left="20"/>
              <w:jc w:val="both"/>
            </w:pPr>
            <w:r>
              <w:rPr>
                <w:rFonts w:ascii="Times New Roman"/>
                <w:b w:val="false"/>
                <w:i w:val="false"/>
                <w:color w:val="000000"/>
                <w:sz w:val="20"/>
              </w:rPr>
              <w:t>
</w:t>
            </w:r>
            <w:r>
              <w:rPr>
                <w:rFonts w:ascii="Times New Roman"/>
                <w:b w:val="false"/>
                <w:i w:val="false"/>
                <w:color w:val="000000"/>
                <w:sz w:val="20"/>
              </w:rPr>
              <w:t>Aviation Medical Еxaminer ____, designated by the Authorized Organization 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нөмірі/ Номер сертификата/</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number: 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иесінің аты-жөні (қалауы бойынша) / Фамилия, имя, отчество (по желанию) владельца сертификата / At the request of the certificate holder: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жылы, айы, күн / Год, месяц, день рождения / Date of birth: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 Гражданство/ Nationality: ______</w:t>
            </w:r>
          </w:p>
          <w:p>
            <w:pPr>
              <w:spacing w:after="20"/>
              <w:ind w:left="20"/>
              <w:jc w:val="both"/>
            </w:pPr>
            <w:r>
              <w:rPr>
                <w:rFonts w:ascii="Times New Roman"/>
                <w:b w:val="false"/>
                <w:i w:val="false"/>
                <w:color w:val="000000"/>
                <w:sz w:val="20"/>
              </w:rPr>
              <w:t>
Сертификат иесінің қолы / Подпись держателя сертификата / Signature of the certificate holder: 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37"/>
          <w:p>
            <w:pPr>
              <w:spacing w:after="20"/>
              <w:ind w:left="20"/>
              <w:jc w:val="both"/>
            </w:pPr>
            <w:r>
              <w:rPr>
                <w:rFonts w:ascii="Times New Roman"/>
                <w:b w:val="false"/>
                <w:i w:val="false"/>
                <w:color w:val="000000"/>
                <w:sz w:val="20"/>
              </w:rPr>
              <w:t>
Шектеулер/</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Ограничения/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Limitations: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Коды/ Код/Code</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күні/Дата выдачи/Date of issue:</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/дд. мм. гг. / dd.mm.yy.)</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жарамды/ Вводится в действие с/ Valid from: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 дд. мм. гг. / dd. mm. yy.)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Сертификат берген сарапшының қолы/ Подпись выдавшего сертификат эксперта/ Signature of the certificate issuing AME: </w:t>
            </w:r>
          </w:p>
          <w:p>
            <w:pPr>
              <w:spacing w:after="20"/>
              <w:ind w:left="20"/>
              <w:jc w:val="both"/>
            </w:pPr>
            <w:r>
              <w:rPr>
                <w:rFonts w:ascii="Times New Roman"/>
                <w:b w:val="false"/>
                <w:i w:val="false"/>
                <w:color w:val="000000"/>
                <w:sz w:val="20"/>
              </w:rPr>
              <w:t>
Мөр / Печать / Stamp: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38"/>
          <w:p>
            <w:pPr>
              <w:spacing w:after="20"/>
              <w:ind w:left="20"/>
              <w:jc w:val="both"/>
            </w:pPr>
            <w:r>
              <w:rPr>
                <w:rFonts w:ascii="Times New Roman"/>
                <w:b w:val="false"/>
                <w:i w:val="false"/>
                <w:color w:val="000000"/>
                <w:sz w:val="20"/>
              </w:rPr>
              <w:t>
Сертификаттың аяқталу күні / Дата окончания действия сертификата / Certificate expiration date:</w:t>
            </w:r>
          </w:p>
          <w:bookmarkEnd w:id="38"/>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 Рост / 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/Вес/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түсі/Цвет глаз/ 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мерзімі / Дата последнего медицинского осмотра / Date of the last checkup (кк. аа. жж / дд. мм. гг. /dd.mm.yy)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Электрокардиограмма / Electrocardiogram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Аудиограмма / Audiogram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 тексеру / Обследование зрения / Ophtalmology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77" w:id="39"/>
    <w:p>
      <w:pPr>
        <w:spacing w:after="0"/>
        <w:ind w:left="0"/>
        <w:jc w:val="left"/>
      </w:pPr>
      <w:r>
        <w:rPr>
          <w:rFonts w:ascii="Times New Roman"/>
          <w:b/>
          <w:i w:val="false"/>
          <w:color w:val="000000"/>
        </w:rPr>
        <w:t xml:space="preserve"> Оборотная сторона</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0"/>
          <w:p>
            <w:pPr>
              <w:spacing w:after="20"/>
              <w:ind w:left="20"/>
              <w:jc w:val="both"/>
            </w:pPr>
            <w:r>
              <w:rPr>
                <w:rFonts w:ascii="Times New Roman"/>
                <w:b w:val="false"/>
                <w:i w:val="false"/>
                <w:color w:val="000000"/>
                <w:sz w:val="20"/>
              </w:rPr>
              <w:t>
Медициналық жарамдылықты төмендетуші жағдайлар:</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Факторы, снижающие медицинскую годность: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w:t>
            </w:r>
            <w:r>
              <w:rPr>
                <w:rFonts w:ascii="Times New Roman"/>
                <w:b w:val="false"/>
                <w:i w:val="false"/>
                <w:color w:val="000000"/>
                <w:sz w:val="20"/>
              </w:rPr>
              <w:t>27</w:t>
            </w:r>
            <w:r>
              <w:rPr>
                <w:rFonts w:ascii="Times New Roman"/>
                <w:b w:val="false"/>
                <w:i w:val="false"/>
                <w:color w:val="000000"/>
                <w:sz w:val="20"/>
              </w:rPr>
              <w:t xml:space="preserve"> и </w:t>
            </w:r>
            <w:r>
              <w:rPr>
                <w:rFonts w:ascii="Times New Roman"/>
                <w:b w:val="false"/>
                <w:i w:val="false"/>
                <w:color w:val="000000"/>
                <w:sz w:val="20"/>
              </w:rPr>
              <w:t>28</w:t>
            </w:r>
            <w:r>
              <w:rPr>
                <w:rFonts w:ascii="Times New Roman"/>
                <w:b w:val="false"/>
                <w:i w:val="false"/>
                <w:color w:val="000000"/>
                <w:sz w:val="20"/>
              </w:rPr>
              <w:t xml:space="preserve">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Factors that reduce medical fitness:</w:t>
            </w:r>
          </w:p>
          <w:p>
            <w:pPr>
              <w:spacing w:after="20"/>
              <w:ind w:left="20"/>
              <w:jc w:val="both"/>
            </w:pPr>
            <w:r>
              <w:rPr>
                <w:rFonts w:ascii="Times New Roman"/>
                <w:b w:val="false"/>
                <w:i w:val="false"/>
                <w:color w:val="000000"/>
                <w:sz w:val="20"/>
              </w:rPr>
              <w:t>
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1"/>
          <w:p>
            <w:pPr>
              <w:spacing w:after="20"/>
              <w:ind w:left="20"/>
              <w:jc w:val="both"/>
            </w:pPr>
            <w:r>
              <w:rPr>
                <w:rFonts w:ascii="Times New Roman"/>
                <w:b w:val="false"/>
                <w:i w:val="false"/>
                <w:color w:val="000000"/>
                <w:sz w:val="20"/>
              </w:rPr>
              <w:t>
Куәлік иелері өздерінің куәліктеріне, біліктілік белгілеріне немесе сертификаттары бойынша кәсіби құқықтары мен міндеттерін орындамайды.</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The medical certificate holders contact an examiner in case of any illness or fatigue,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2"/>
          <w:p>
            <w:pPr>
              <w:spacing w:after="20"/>
              <w:ind w:left="20"/>
              <w:jc w:val="both"/>
            </w:pPr>
            <w:r>
              <w:rPr>
                <w:rFonts w:ascii="Times New Roman"/>
                <w:b w:val="false"/>
                <w:i w:val="false"/>
                <w:color w:val="000000"/>
                <w:sz w:val="20"/>
              </w:rPr>
              <w:t>
Коды/ Код/ Code</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МСШ / ОМС / TML – медициналық сертификаттың қолданылу мерзімінің шектелуі / ограничение срока действия медицинского сертификата / limitation of the validity period of the medical certificate;</w:t>
            </w:r>
          </w:p>
          <w:p>
            <w:pPr>
              <w:spacing w:after="20"/>
              <w:ind w:left="20"/>
              <w:jc w:val="both"/>
            </w:pPr>
            <w:r>
              <w:rPr>
                <w:rFonts w:ascii="Times New Roman"/>
                <w:b w:val="false"/>
                <w:i w:val="false"/>
                <w:color w:val="000000"/>
                <w:sz w:val="20"/>
              </w:rPr>
              <w:t>
</w:t>
            </w:r>
            <w:r>
              <w:rPr>
                <w:rFonts w:ascii="Times New Roman"/>
                <w:b w:val="false"/>
                <w:i w:val="false"/>
                <w:color w:val="000000"/>
                <w:sz w:val="20"/>
              </w:rPr>
              <w:t>КҚТ / КДР / VDL – алыс қашықтан көру қабілетінің бұзылуын түзету / коррекция нарушения зрения для дальнего расстояния /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АОЖКТ / КБСДР / VML – алыс, орта және жақын қашықтан көру қабілетінің бұзылуын түзету / коррекция нарушения зрения для дальнего, среднего и близкого расстояния / far, medium, near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ЖКТ / КБР / VNL – жақын қашықтан көру қабілетінің бұзылуын түзету/ коррекция нарушения зрения для близкого расстояния / near distance vision correction;</w:t>
            </w:r>
          </w:p>
          <w:p>
            <w:pPr>
              <w:spacing w:after="20"/>
              <w:ind w:left="20"/>
              <w:jc w:val="both"/>
            </w:pPr>
            <w:r>
              <w:rPr>
                <w:rFonts w:ascii="Times New Roman"/>
                <w:b w:val="false"/>
                <w:i w:val="false"/>
                <w:color w:val="000000"/>
                <w:sz w:val="20"/>
              </w:rPr>
              <w:t xml:space="preserve">
ӨАКТ / КДП / VXL – өндірістік жағдайларға байланысты қашықтан көру қабілетінің бұзылуын түзету (тек 3-классты медициналық сертификат, ӘҚҚ диспетчерлері үшін) / коррекция нарушения зрения для дали, в зависимости от производственных условий (только для медицинского сертификата 3 класса, диспетчеров ОВД) / Distance vision correction, depending on working conditions (only for medical certificate of 3 class only, air traffic controllers);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43"/>
          <w:p>
            <w:pPr>
              <w:spacing w:after="20"/>
              <w:ind w:left="20"/>
              <w:jc w:val="both"/>
            </w:pPr>
            <w:r>
              <w:rPr>
                <w:rFonts w:ascii="Times New Roman"/>
                <w:b w:val="false"/>
                <w:i w:val="false"/>
                <w:color w:val="000000"/>
                <w:sz w:val="20"/>
              </w:rPr>
              <w:t xml:space="preserve">
КЛТ / КИК / CCL – контакттық линзаларды қолдану ғана арқылы көруді түзету / коррекция зрения с использованием только контактных линз / vision correction using contact lenses only; </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КҰ / ДП / VCL – тек күндізгі рейстерге (күндізгі ұшулар) жарамды / действителен для полетов только в дневное время (дневные полеты) / Valid for daylight hours flights (daytime flights) only;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ЕБЖ / ВКП / OML – екінші ұшқыш немесе білікті екінші ұшқышпен ғана жарамды / действителен только как второй пилот или с квалифицированным вторым пилотом / valid only as a co-pilot or with qualified co-pilot;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ЕҰЖ / ДВП / OCL – екінші ұшқыш ретінде ғана жарамды / годен только как второй пилот / valid only as co-pilot;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ЖЖ / ЖБП / OPL – жолаушыларсыз ғана жарамды / действителен только без пассажиров / valid only without passengers; ҚЕБ / БДУ / OSL – қауіпсіздікті қамтамасыз ететін ұшқыш және қос басқарылатын әуе кемесіне ғана жарамды / действителен только с безопасным пилотом и для воздушного судна с двойным управлением / valid only with a safe pilot and for an aircraft with dual controls;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ДӘК / ДВС / OAL – демонстрацияланған әуе кемесінің түрі үшін жарамды / годен для демонстрированного типа воздушного судна / suitable for the demonstrated aircraft type;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БҚБ / УРУ / AHL – тек бекітілген қолмен басқарумен жарамды / действителен только с утвержденным ручным управлением / valid only with approved manual control. </w:t>
            </w:r>
          </w:p>
          <w:p>
            <w:pPr>
              <w:spacing w:after="20"/>
              <w:ind w:left="20"/>
              <w:jc w:val="both"/>
            </w:pPr>
            <w:r>
              <w:rPr>
                <w:rFonts w:ascii="Times New Roman"/>
                <w:b w:val="false"/>
                <w:i w:val="false"/>
                <w:color w:val="000000"/>
                <w:sz w:val="20"/>
              </w:rPr>
              <w:t>
</w:t>
            </w:r>
            <w:r>
              <w:rPr>
                <w:rFonts w:ascii="Times New Roman"/>
                <w:b w:val="false"/>
                <w:i w:val="false"/>
                <w:color w:val="000000"/>
                <w:sz w:val="20"/>
              </w:rPr>
              <w:t>ЕАБ/ВАС/ODL – ауысымындағы екінші авиадиспетчермен бірге жарамды/действителен со вторым авиадиспетчером в смене/valid only with second ATCOs.</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Мониторингке келу күні / Дата явки на мониторинг / Date of attendance for monitoring: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5621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62100" cy="1587500"/>
                          </a:xfrm>
                          <a:prstGeom prst="rect">
                            <a:avLst/>
                          </a:prstGeom>
                        </pic:spPr>
                      </pic:pic>
                    </a:graphicData>
                  </a:graphic>
                </wp:inline>
              </w:drawing>
            </w:r>
          </w:p>
          <w:p>
            <w:pPr>
              <w:spacing w:after="20"/>
              <w:ind w:left="20"/>
              <w:jc w:val="both"/>
            </w:pPr>
          </w:p>
          <w:p>
            <w:pPr>
              <w:spacing w:after="20"/>
              <w:ind w:left="20"/>
              <w:jc w:val="both"/>
            </w:pPr>
          </w:p>
        </w:tc>
      </w:tr>
    </w:tbl>
    <w:bookmarkStart w:name="z102" w:id="44"/>
    <w:p>
      <w:pPr>
        <w:spacing w:after="0"/>
        <w:ind w:left="0"/>
        <w:jc w:val="both"/>
      </w:pPr>
      <w:r>
        <w:rPr>
          <w:rFonts w:ascii="Times New Roman"/>
          <w:b w:val="false"/>
          <w:i w:val="false"/>
          <w:color w:val="000000"/>
          <w:sz w:val="28"/>
        </w:rPr>
        <w:t>
      Двусторонний бланк; размеры - длина 295 мм, ширина 105 мм; в сложенном виде - формат А7; бумага с водяными знаками "контур карты РК, или KZ, или KAZ"; диаметр голограммы с контуром карты Республики Казахстан - 12 мм; размеры BARCODE – квадрат со стороной 30 мм., который содержит данные обладателя медицинского сертификата: ФИО: Дата рождения: Дата выдачи: ФИО АМЭ: Класс: Ограничение: Действительно с: Действительно до: Цвет глаз: Цвет волос: Пол: Вес: Рост:.</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медицинского</w:t>
            </w:r>
            <w:r>
              <w:br/>
            </w:r>
            <w:r>
              <w:rPr>
                <w:rFonts w:ascii="Times New Roman"/>
                <w:b w:val="false"/>
                <w:i w:val="false"/>
                <w:color w:val="000000"/>
                <w:sz w:val="20"/>
              </w:rPr>
              <w:t>освидетельствования и осмотра</w:t>
            </w:r>
            <w:r>
              <w:br/>
            </w:r>
            <w:r>
              <w:rPr>
                <w:rFonts w:ascii="Times New Roman"/>
                <w:b w:val="false"/>
                <w:i w:val="false"/>
                <w:color w:val="000000"/>
                <w:sz w:val="20"/>
              </w:rPr>
              <w:t>в гражданской авиации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6" w:id="45"/>
    <w:p>
      <w:pPr>
        <w:spacing w:after="0"/>
        <w:ind w:left="0"/>
        <w:jc w:val="left"/>
      </w:pPr>
      <w:r>
        <w:rPr>
          <w:rFonts w:ascii="Times New Roman"/>
          <w:b/>
          <w:i w:val="false"/>
          <w:color w:val="000000"/>
        </w:rPr>
        <w:t xml:space="preserve"> Медицинский сертификат</w:t>
      </w:r>
    </w:p>
    <w:bookmarkEnd w:id="45"/>
    <w:bookmarkStart w:name="z107" w:id="46"/>
    <w:p>
      <w:pPr>
        <w:spacing w:after="0"/>
        <w:ind w:left="0"/>
        <w:jc w:val="left"/>
      </w:pPr>
      <w:r>
        <w:rPr>
          <w:rFonts w:ascii="Times New Roman"/>
          <w:b/>
          <w:i w:val="false"/>
          <w:color w:val="000000"/>
        </w:rPr>
        <w:t xml:space="preserve"> Лицевая сторона</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47"/>
          <w:p>
            <w:pPr>
              <w:spacing w:after="20"/>
              <w:ind w:left="20"/>
              <w:jc w:val="both"/>
            </w:pPr>
            <w:r>
              <w:rPr>
                <w:rFonts w:ascii="Times New Roman"/>
                <w:b w:val="false"/>
                <w:i w:val="false"/>
                <w:color w:val="000000"/>
                <w:sz w:val="20"/>
              </w:rPr>
              <w:t>
Қазақстан Республикасы Республика Казахстан</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The Republic of Kazakhstan </w:t>
            </w:r>
          </w:p>
          <w:p>
            <w:pPr>
              <w:spacing w:after="20"/>
              <w:ind w:left="20"/>
              <w:jc w:val="both"/>
            </w:pPr>
            <w:r>
              <w:rPr>
                <w:rFonts w:ascii="Times New Roman"/>
                <w:b w:val="false"/>
                <w:i w:val="false"/>
                <w:color w:val="000000"/>
                <w:sz w:val="20"/>
              </w:rPr>
              <w:t>
</w:t>
            </w:r>
            <w:r>
              <w:rPr>
                <w:rFonts w:ascii="Times New Roman"/>
                <w:b w:val="false"/>
                <w:i w:val="false"/>
                <w:color w:val="000000"/>
                <w:sz w:val="20"/>
              </w:rPr>
              <w:t>Класты медициналық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Медицинский сертификат класса </w:t>
            </w:r>
          </w:p>
          <w:p>
            <w:pPr>
              <w:spacing w:after="20"/>
              <w:ind w:left="20"/>
              <w:jc w:val="both"/>
            </w:pPr>
            <w:r>
              <w:rPr>
                <w:rFonts w:ascii="Times New Roman"/>
                <w:b w:val="false"/>
                <w:i w:val="false"/>
                <w:color w:val="000000"/>
                <w:sz w:val="20"/>
              </w:rPr>
              <w:t>
</w:t>
            </w:r>
            <w:r>
              <w:rPr>
                <w:rFonts w:ascii="Times New Roman"/>
                <w:b w:val="false"/>
                <w:i w:val="false"/>
                <w:color w:val="000000"/>
                <w:sz w:val="20"/>
              </w:rPr>
              <w:t>Medical certificate of class</w:t>
            </w:r>
          </w:p>
          <w:p>
            <w:pPr>
              <w:spacing w:after="20"/>
              <w:ind w:left="20"/>
              <w:jc w:val="both"/>
            </w:pPr>
            <w:r>
              <w:rPr>
                <w:rFonts w:ascii="Times New Roman"/>
                <w:b w:val="false"/>
                <w:i w:val="false"/>
                <w:color w:val="000000"/>
                <w:sz w:val="20"/>
              </w:rPr>
              <w:t>
</w:t>
            </w:r>
            <w:r>
              <w:rPr>
                <w:rFonts w:ascii="Times New Roman"/>
                <w:b w:val="false"/>
                <w:i w:val="false"/>
                <w:color w:val="000000"/>
                <w:sz w:val="20"/>
              </w:rPr>
              <w:t>ҚР азаматтық авиациясындағы медициналық куәландыру және қарап-тексеру қағидаларына сәйкес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Выдано в соответствии с </w:t>
            </w:r>
            <w:r>
              <w:rPr>
                <w:rFonts w:ascii="Times New Roman"/>
                <w:b w:val="false"/>
                <w:i w:val="false"/>
                <w:color w:val="000000"/>
                <w:sz w:val="20"/>
              </w:rPr>
              <w:t>Правилами</w:t>
            </w:r>
            <w:r>
              <w:rPr>
                <w:rFonts w:ascii="Times New Roman"/>
                <w:b w:val="false"/>
                <w:i w:val="false"/>
                <w:color w:val="000000"/>
                <w:sz w:val="20"/>
              </w:rPr>
              <w:t xml:space="preserve"> медицинского освидетельствования и осмотра в гражданской авиации РК</w:t>
            </w:r>
          </w:p>
          <w:p>
            <w:pPr>
              <w:spacing w:after="20"/>
              <w:ind w:left="20"/>
              <w:jc w:val="both"/>
            </w:pPr>
            <w:r>
              <w:rPr>
                <w:rFonts w:ascii="Times New Roman"/>
                <w:b w:val="false"/>
                <w:i w:val="false"/>
                <w:color w:val="000000"/>
                <w:sz w:val="20"/>
              </w:rPr>
              <w:t>
</w:t>
            </w:r>
            <w:r>
              <w:rPr>
                <w:rFonts w:ascii="Times New Roman"/>
                <w:b w:val="false"/>
                <w:i w:val="false"/>
                <w:color w:val="000000"/>
                <w:sz w:val="20"/>
              </w:rPr>
              <w:t>Issued in accordance with the Rules for Medical Examination and Inspection in Civil Aviation.</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сертификат авиациялық персоналы куәлігінің ажырамас бөлігі болып табылады/ Настоящий сертификат является неотъемлемой частью свидетельства авиационного персонала/</w:t>
            </w:r>
          </w:p>
          <w:p>
            <w:pPr>
              <w:spacing w:after="20"/>
              <w:ind w:left="20"/>
              <w:jc w:val="both"/>
            </w:pPr>
            <w:r>
              <w:rPr>
                <w:rFonts w:ascii="Times New Roman"/>
                <w:b w:val="false"/>
                <w:i w:val="false"/>
                <w:color w:val="000000"/>
                <w:sz w:val="20"/>
              </w:rPr>
              <w:t>
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48"/>
          <w:p>
            <w:pPr>
              <w:spacing w:after="20"/>
              <w:ind w:left="20"/>
              <w:jc w:val="both"/>
            </w:pPr>
            <w:r>
              <w:rPr>
                <w:rFonts w:ascii="Times New Roman"/>
                <w:b w:val="false"/>
                <w:i w:val="false"/>
                <w:color w:val="000000"/>
                <w:sz w:val="20"/>
              </w:rPr>
              <w:t>
__ уәкілетті ұйымымен тағайындалған __</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Авиациялық медициналық сарапшы / Авиационный медицинский эксперт _, назначенный уполномоченной организацией __ / Aviation Medical Еxaminer ___, designated by the Authorized Organization 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нөмірі / Номер сертификата / Certificate number: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иесінің аты-жөні (қалауы бойынша) / Фамилия, имя, отчество (по желанию) владельца сертификата / At the request of the certificate holder: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жылы, айы, күні / Год, месяц, день рождения / Date of birth: __</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 Гражданство/ Nationality: ___</w:t>
            </w:r>
          </w:p>
          <w:p>
            <w:pPr>
              <w:spacing w:after="20"/>
              <w:ind w:left="20"/>
              <w:jc w:val="both"/>
            </w:pPr>
            <w:r>
              <w:rPr>
                <w:rFonts w:ascii="Times New Roman"/>
                <w:b w:val="false"/>
                <w:i w:val="false"/>
                <w:color w:val="000000"/>
                <w:sz w:val="20"/>
              </w:rPr>
              <w:t>
Сертификат иесінің қолы / Подпись держателя сертификата / Signature of the certificate holder: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49"/>
          <w:p>
            <w:pPr>
              <w:spacing w:after="20"/>
              <w:ind w:left="20"/>
              <w:jc w:val="both"/>
            </w:pPr>
            <w:r>
              <w:rPr>
                <w:rFonts w:ascii="Times New Roman"/>
                <w:b w:val="false"/>
                <w:i w:val="false"/>
                <w:color w:val="000000"/>
                <w:sz w:val="20"/>
              </w:rPr>
              <w:t>
Шектеулер / Ограничения / Limitations: __</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Коды / Код / Code: 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Берілген күні / </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 Date of issue:</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/дд. мм. гг. / dd.mm.yy.)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Бастап жарамды / </w:t>
            </w:r>
          </w:p>
          <w:p>
            <w:pPr>
              <w:spacing w:after="20"/>
              <w:ind w:left="20"/>
              <w:jc w:val="both"/>
            </w:pPr>
            <w:r>
              <w:rPr>
                <w:rFonts w:ascii="Times New Roman"/>
                <w:b w:val="false"/>
                <w:i w:val="false"/>
                <w:color w:val="000000"/>
                <w:sz w:val="20"/>
              </w:rPr>
              <w:t>
</w:t>
            </w:r>
            <w:r>
              <w:rPr>
                <w:rFonts w:ascii="Times New Roman"/>
                <w:b w:val="false"/>
                <w:i w:val="false"/>
                <w:color w:val="000000"/>
                <w:sz w:val="20"/>
              </w:rPr>
              <w:t>Вводится в действие с / Valid from: ___</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 дд. мм. гг. / dd. mm. yy.)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Сертификат берген сарапшының қолы / </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выдавшего сертификат эксперта / Signature of the certificate issuing AME: __</w:t>
            </w:r>
          </w:p>
          <w:p>
            <w:pPr>
              <w:spacing w:after="20"/>
              <w:ind w:left="20"/>
              <w:jc w:val="both"/>
            </w:pPr>
            <w:r>
              <w:rPr>
                <w:rFonts w:ascii="Times New Roman"/>
                <w:b w:val="false"/>
                <w:i w:val="false"/>
                <w:color w:val="000000"/>
                <w:sz w:val="20"/>
              </w:rPr>
              <w:t>
Мөр / Печать / Stamp: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50"/>
          <w:p>
            <w:pPr>
              <w:spacing w:after="20"/>
              <w:ind w:left="20"/>
              <w:jc w:val="both"/>
            </w:pPr>
            <w:r>
              <w:rPr>
                <w:rFonts w:ascii="Times New Roman"/>
                <w:b w:val="false"/>
                <w:i w:val="false"/>
                <w:color w:val="000000"/>
                <w:sz w:val="20"/>
              </w:rPr>
              <w:t>
Сертификаттың аяқталу күні:</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Дата окончания действия сертификата:</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expiration date:</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 және АЖА / ЛА и СЛА / LA and ULA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 Рост / 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 Вес /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 / Цвет глаз/ 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күні / Дата последнего медицинского осмотра / Date of the last checkup (кк. аа. жж. / дд. мм. гг. / dd. mm. 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Электрокардиограмма / Electro cardiogram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Аудиограмма / Audiogram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Көзді тексеру Обследование зрения Ophtalmology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136" w:id="51"/>
    <w:p>
      <w:pPr>
        <w:spacing w:after="0"/>
        <w:ind w:left="0"/>
        <w:jc w:val="left"/>
      </w:pPr>
      <w:r>
        <w:rPr>
          <w:rFonts w:ascii="Times New Roman"/>
          <w:b/>
          <w:i w:val="false"/>
          <w:color w:val="000000"/>
        </w:rPr>
        <w:t xml:space="preserve"> Оборотная сторона</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52"/>
          <w:p>
            <w:pPr>
              <w:spacing w:after="20"/>
              <w:ind w:left="20"/>
              <w:jc w:val="both"/>
            </w:pPr>
            <w:r>
              <w:rPr>
                <w:rFonts w:ascii="Times New Roman"/>
                <w:b w:val="false"/>
                <w:i w:val="false"/>
                <w:color w:val="000000"/>
                <w:sz w:val="20"/>
              </w:rPr>
              <w:t>
Медициналық жарамдылықты төмендетуші жағдайлар:</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Факторы снижающие медицинскую годность: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w:t>
            </w:r>
            <w:r>
              <w:rPr>
                <w:rFonts w:ascii="Times New Roman"/>
                <w:b w:val="false"/>
                <w:i w:val="false"/>
                <w:color w:val="000000"/>
                <w:sz w:val="20"/>
              </w:rPr>
              <w:t>пунктами 27</w:t>
            </w:r>
            <w:r>
              <w:rPr>
                <w:rFonts w:ascii="Times New Roman"/>
                <w:b w:val="false"/>
                <w:i w:val="false"/>
                <w:color w:val="000000"/>
                <w:sz w:val="20"/>
              </w:rPr>
              <w:t xml:space="preserve"> и </w:t>
            </w:r>
            <w:r>
              <w:rPr>
                <w:rFonts w:ascii="Times New Roman"/>
                <w:b w:val="false"/>
                <w:i w:val="false"/>
                <w:color w:val="000000"/>
                <w:sz w:val="20"/>
              </w:rPr>
              <w:t>28</w:t>
            </w:r>
            <w:r>
              <w:rPr>
                <w:rFonts w:ascii="Times New Roman"/>
                <w:b w:val="false"/>
                <w:i w:val="false"/>
                <w:color w:val="000000"/>
                <w:sz w:val="20"/>
              </w:rPr>
              <w:t xml:space="preserve">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Factors that reduce medical fitness:</w:t>
            </w:r>
          </w:p>
          <w:p>
            <w:pPr>
              <w:spacing w:after="20"/>
              <w:ind w:left="20"/>
              <w:jc w:val="both"/>
            </w:pPr>
            <w:r>
              <w:rPr>
                <w:rFonts w:ascii="Times New Roman"/>
                <w:b w:val="false"/>
                <w:i w:val="false"/>
                <w:color w:val="000000"/>
                <w:sz w:val="20"/>
              </w:rPr>
              <w:t>
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53"/>
          <w:p>
            <w:pPr>
              <w:spacing w:after="20"/>
              <w:ind w:left="20"/>
              <w:jc w:val="both"/>
            </w:pPr>
            <w:r>
              <w:rPr>
                <w:rFonts w:ascii="Times New Roman"/>
                <w:b w:val="false"/>
                <w:i w:val="false"/>
                <w:color w:val="000000"/>
                <w:sz w:val="20"/>
              </w:rPr>
              <w:t>
Куәлік иелері өздерінің куәліктеріне, біліктілік белгілеріне немесе сертификаттары бойынша кәсіби құқықтары мен міндеттерін орындамайды.</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көңіл күйі мен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The medical certificate holders contact an examiner in case of any illness or fatigue,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54"/>
          <w:p>
            <w:pPr>
              <w:spacing w:after="20"/>
              <w:ind w:left="20"/>
              <w:jc w:val="both"/>
            </w:pPr>
            <w:r>
              <w:rPr>
                <w:rFonts w:ascii="Times New Roman"/>
                <w:b w:val="false"/>
                <w:i w:val="false"/>
                <w:color w:val="000000"/>
                <w:sz w:val="20"/>
              </w:rPr>
              <w:t>
Коды/ Код /Code</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МСШ / ОМС / TML – медициналық сертификаттың қолданылу мерзімінің шектелуі / ограничение срока действия медицинского сертификата / limitation of the validity period of the medical certificate; ҚКТ / КДР / DVL – алыс қашықтан көру қабілетінің бұзылуын түзету / коррекция нарушения зрения для дальнего расстояния /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АОЖКТ / КБСДР / VML – алыс, орта және жақын қашықтан көру қабілетінің бұзылуын түзету / коррекция нарушения зрения для дальнего, среднего и близкого расстояния / far, medium, near distance vision correction;</w:t>
            </w:r>
          </w:p>
          <w:p>
            <w:pPr>
              <w:spacing w:after="20"/>
              <w:ind w:left="20"/>
              <w:jc w:val="both"/>
            </w:pPr>
            <w:r>
              <w:rPr>
                <w:rFonts w:ascii="Times New Roman"/>
                <w:b w:val="false"/>
                <w:i w:val="false"/>
                <w:color w:val="000000"/>
                <w:sz w:val="20"/>
              </w:rPr>
              <w:t>
ЖКТ / КБР / VNL – жақын қашықтан көру қабілетінің бұзылуын түзету/ коррекция нарушения зрения для близкого расстояния / near distance vision correction;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55"/>
          <w:p>
            <w:pPr>
              <w:spacing w:after="20"/>
              <w:ind w:left="20"/>
              <w:jc w:val="both"/>
            </w:pPr>
            <w:r>
              <w:rPr>
                <w:rFonts w:ascii="Times New Roman"/>
                <w:b w:val="false"/>
                <w:i w:val="false"/>
                <w:color w:val="000000"/>
                <w:sz w:val="20"/>
              </w:rPr>
              <w:t xml:space="preserve">
КЛТ / КИК / CCL – контакттық линзаларды қолдану ғана арқылы көруді түзету / коррекция зрения с использованием только контактных линз / vision correction using contact lenses only; </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КҰ / ДП / VCL – тек күндізгі рейстерге (күндізгі ұшулар) жарамды / действителен для полетов только в дневное время (дневные полеты) / Valid for daylight hours flights (daytime flights) only; ЖЖ / ЖБП / OPL – жолаушыларсыз ғана жарамды / действителен только без пассажиров / valid only without passengers; ҚЕБ / БДУ / OSL – қауіпсіздікті қамтамасыз ететін ұшқыш және қос басқарылатын әуе кемесіне ғана жарамды / действителен только с безопасным пилотом и для воздушного судна с двойным управлением / valid only with a safe pilot and for an aircraft with dual controls;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ДӘК / ДВС / OAL – демонстрацияланған әуе кемесінің түрі үшін жарамды / годен для демонстрированного типа воздушного судна / suitable for the demonstrated aircraft type; </w:t>
            </w:r>
          </w:p>
          <w:p>
            <w:pPr>
              <w:spacing w:after="20"/>
              <w:ind w:left="20"/>
              <w:jc w:val="both"/>
            </w:pPr>
            <w:r>
              <w:rPr>
                <w:rFonts w:ascii="Times New Roman"/>
                <w:b w:val="false"/>
                <w:i w:val="false"/>
                <w:color w:val="000000"/>
                <w:sz w:val="20"/>
              </w:rPr>
              <w:t>
</w:t>
            </w:r>
            <w:r>
              <w:rPr>
                <w:rFonts w:ascii="Times New Roman"/>
                <w:b w:val="false"/>
                <w:i w:val="false"/>
                <w:color w:val="000000"/>
                <w:sz w:val="20"/>
              </w:rPr>
              <w:t>БҚБ / УРУ / AHL – тек бекітілген қолмен басқарумен жарамды / действителен только с утвержденным ручным управлением / valid only with approved manual control.</w:t>
            </w:r>
          </w:p>
          <w:p>
            <w:pPr>
              <w:spacing w:after="20"/>
              <w:ind w:left="20"/>
              <w:jc w:val="both"/>
            </w:pPr>
            <w:r>
              <w:rPr>
                <w:rFonts w:ascii="Times New Roman"/>
                <w:b w:val="false"/>
                <w:i w:val="false"/>
                <w:color w:val="000000"/>
                <w:sz w:val="20"/>
              </w:rPr>
              <w:t>
</w:t>
            </w:r>
            <w:r>
              <w:rPr>
                <w:rFonts w:ascii="Times New Roman"/>
                <w:b w:val="false"/>
                <w:i w:val="false"/>
                <w:color w:val="000000"/>
                <w:sz w:val="20"/>
              </w:rPr>
              <w:t>Мониторингке келу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явки на мониторинг:</w:t>
            </w:r>
          </w:p>
          <w:p>
            <w:pPr>
              <w:spacing w:after="20"/>
              <w:ind w:left="20"/>
              <w:jc w:val="both"/>
            </w:pPr>
            <w:r>
              <w:rPr>
                <w:rFonts w:ascii="Times New Roman"/>
                <w:b w:val="false"/>
                <w:i w:val="false"/>
                <w:color w:val="000000"/>
                <w:sz w:val="20"/>
              </w:rPr>
              <w:t>
</w:t>
            </w:r>
            <w:r>
              <w:rPr>
                <w:rFonts w:ascii="Times New Roman"/>
                <w:b w:val="false"/>
                <w:i w:val="false"/>
                <w:color w:val="000000"/>
                <w:sz w:val="20"/>
              </w:rPr>
              <w:t>Date of attendance for monitoring:</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tc>
      </w:tr>
    </w:tbl>
    <w:bookmarkStart w:name="z157" w:id="56"/>
    <w:p>
      <w:pPr>
        <w:spacing w:after="0"/>
        <w:ind w:left="0"/>
        <w:jc w:val="both"/>
      </w:pPr>
      <w:r>
        <w:rPr>
          <w:rFonts w:ascii="Times New Roman"/>
          <w:b w:val="false"/>
          <w:i w:val="false"/>
          <w:color w:val="000000"/>
          <w:sz w:val="28"/>
        </w:rPr>
        <w:t>
      Двусторонний бланк; размеры - длина 295 мм, ширина 105 мм; в сложенном виде - формат А7; бумага с водяными знаками "контур карты РК, или KZ, или KAZ"; диаметр голограммы с контуром карты Республики Казахстан - 12 мм; размеры BARCODE – квадрат со стороной 30 мм., который содержит данные обладателя медицинского сертификата: ФИО: Дата рождения: Дата выдачи: ФИО АМЭ: Класс: Ограничение: Действительно с: Действительно до: Цвет глаз: Цвет волос: Пол: Вес: Рост:.</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медицинского</w:t>
            </w:r>
            <w:r>
              <w:br/>
            </w:r>
            <w:r>
              <w:rPr>
                <w:rFonts w:ascii="Times New Roman"/>
                <w:b w:val="false"/>
                <w:i w:val="false"/>
                <w:color w:val="000000"/>
                <w:sz w:val="20"/>
              </w:rPr>
              <w:t>освидетельствования и осмотра</w:t>
            </w:r>
            <w:r>
              <w:br/>
            </w:r>
            <w:r>
              <w:rPr>
                <w:rFonts w:ascii="Times New Roman"/>
                <w:b w:val="false"/>
                <w:i w:val="false"/>
                <w:color w:val="000000"/>
                <w:sz w:val="20"/>
              </w:rPr>
              <w:t>в гражданской авиации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w:t>
            </w:r>
            <w:r>
              <w:br/>
            </w:r>
            <w:r>
              <w:rPr>
                <w:rFonts w:ascii="Times New Roman"/>
                <w:b w:val="false"/>
                <w:i w:val="false"/>
                <w:color w:val="000000"/>
                <w:sz w:val="20"/>
              </w:rPr>
              <w:t>Адрес ____________________</w:t>
            </w:r>
          </w:p>
        </w:tc>
      </w:tr>
    </w:tbl>
    <w:bookmarkStart w:name="z162" w:id="57"/>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действия (отзыве) медицинского сертификата</w:t>
      </w:r>
    </w:p>
    <w:bookmarkEnd w:id="57"/>
    <w:bookmarkStart w:name="z163" w:id="58"/>
    <w:p>
      <w:pPr>
        <w:spacing w:after="0"/>
        <w:ind w:left="0"/>
        <w:jc w:val="both"/>
      </w:pPr>
      <w:r>
        <w:rPr>
          <w:rFonts w:ascii="Times New Roman"/>
          <w:b w:val="false"/>
          <w:i w:val="false"/>
          <w:color w:val="000000"/>
          <w:sz w:val="28"/>
        </w:rPr>
        <w:t>
      Уважаемый _______________________________</w:t>
      </w:r>
    </w:p>
    <w:bookmarkEnd w:id="58"/>
    <w:bookmarkStart w:name="z164" w:id="59"/>
    <w:p>
      <w:pPr>
        <w:spacing w:after="0"/>
        <w:ind w:left="0"/>
        <w:jc w:val="both"/>
      </w:pPr>
      <w:r>
        <w:rPr>
          <w:rFonts w:ascii="Times New Roman"/>
          <w:b w:val="false"/>
          <w:i w:val="false"/>
          <w:color w:val="000000"/>
          <w:sz w:val="28"/>
        </w:rPr>
        <w:t xml:space="preserve">
      Сообщаем Вам о приостановлении действия/отзыве (нужное подчеркнуть) Вашего медицинского сертификата с ______ 20__ года в соответствии с </w:t>
      </w:r>
      <w:r>
        <w:rPr>
          <w:rFonts w:ascii="Times New Roman"/>
          <w:b w:val="false"/>
          <w:i w:val="false"/>
          <w:color w:val="000000"/>
          <w:sz w:val="28"/>
        </w:rPr>
        <w:t>подпунктом 10-1)</w:t>
      </w:r>
      <w:r>
        <w:rPr>
          <w:rFonts w:ascii="Times New Roman"/>
          <w:b w:val="false"/>
          <w:i w:val="false"/>
          <w:color w:val="000000"/>
          <w:sz w:val="28"/>
        </w:rPr>
        <w:t xml:space="preserve"> пункта 2 статьи 16-9 Закона Республики Казахстан "Об использовании воздушного пространства Республики Казахстан и деятельности авиации". </w:t>
      </w:r>
    </w:p>
    <w:bookmarkEnd w:id="59"/>
    <w:bookmarkStart w:name="z165" w:id="60"/>
    <w:p>
      <w:pPr>
        <w:spacing w:after="0"/>
        <w:ind w:left="0"/>
        <w:jc w:val="both"/>
      </w:pPr>
      <w:r>
        <w:rPr>
          <w:rFonts w:ascii="Times New Roman"/>
          <w:b w:val="false"/>
          <w:i w:val="false"/>
          <w:color w:val="000000"/>
          <w:sz w:val="28"/>
        </w:rPr>
        <w:t xml:space="preserve">
      На основании ________ Вы не сможете безопасно осуществлять профессиональную деятельность. </w:t>
      </w:r>
    </w:p>
    <w:bookmarkEnd w:id="60"/>
    <w:bookmarkStart w:name="z166" w:id="61"/>
    <w:p>
      <w:pPr>
        <w:spacing w:after="0"/>
        <w:ind w:left="0"/>
        <w:jc w:val="both"/>
      </w:pPr>
      <w:r>
        <w:rPr>
          <w:rFonts w:ascii="Times New Roman"/>
          <w:b w:val="false"/>
          <w:i w:val="false"/>
          <w:color w:val="000000"/>
          <w:sz w:val="28"/>
        </w:rPr>
        <w:t>
      Продолжительность приостановки действия медицинского сертификата не превышает 90 (девяносто) календарных дней.</w:t>
      </w:r>
    </w:p>
    <w:bookmarkEnd w:id="61"/>
    <w:bookmarkStart w:name="z167" w:id="62"/>
    <w:p>
      <w:pPr>
        <w:spacing w:after="0"/>
        <w:ind w:left="0"/>
        <w:jc w:val="both"/>
      </w:pPr>
      <w:r>
        <w:rPr>
          <w:rFonts w:ascii="Times New Roman"/>
          <w:b w:val="false"/>
          <w:i w:val="false"/>
          <w:color w:val="000000"/>
          <w:sz w:val="28"/>
        </w:rPr>
        <w:t>
      При отзыве медицинский сертификат необходимо сдать или отправить по почте авиационному медицинскому эксперту: __________________________.</w:t>
      </w:r>
    </w:p>
    <w:bookmarkEnd w:id="62"/>
    <w:bookmarkStart w:name="z168" w:id="63"/>
    <w:p>
      <w:pPr>
        <w:spacing w:after="0"/>
        <w:ind w:left="0"/>
        <w:jc w:val="both"/>
      </w:pPr>
      <w:r>
        <w:rPr>
          <w:rFonts w:ascii="Times New Roman"/>
          <w:b w:val="false"/>
          <w:i w:val="false"/>
          <w:color w:val="000000"/>
          <w:sz w:val="28"/>
        </w:rPr>
        <w:t>
      С целью соблюдения требований безопасности полетов в медицинском отношении эксплуатанты уведомлены о приостановлении действия/отзыве (нужное подчеркнуть) Вашего медицинского сертификата.</w:t>
      </w:r>
    </w:p>
    <w:bookmarkEnd w:id="63"/>
    <w:bookmarkStart w:name="z169" w:id="64"/>
    <w:p>
      <w:pPr>
        <w:spacing w:after="0"/>
        <w:ind w:left="0"/>
        <w:jc w:val="both"/>
      </w:pPr>
      <w:r>
        <w:rPr>
          <w:rFonts w:ascii="Times New Roman"/>
          <w:b w:val="false"/>
          <w:i w:val="false"/>
          <w:color w:val="000000"/>
          <w:sz w:val="28"/>
        </w:rPr>
        <w:t>
      Должностное лицо __________________________</w:t>
      </w:r>
    </w:p>
    <w:bookmarkEnd w:id="64"/>
    <w:bookmarkStart w:name="z170" w:id="65"/>
    <w:p>
      <w:pPr>
        <w:spacing w:after="0"/>
        <w:ind w:left="0"/>
        <w:jc w:val="both"/>
      </w:pPr>
      <w:r>
        <w:rPr>
          <w:rFonts w:ascii="Times New Roman"/>
          <w:b w:val="false"/>
          <w:i w:val="false"/>
          <w:color w:val="000000"/>
          <w:sz w:val="28"/>
        </w:rPr>
        <w:t>
      уполномоченной организации в сфере гражданской авиации</w:t>
      </w:r>
    </w:p>
    <w:bookmarkEnd w:id="65"/>
    <w:bookmarkStart w:name="z171" w:id="66"/>
    <w:p>
      <w:pPr>
        <w:spacing w:after="0"/>
        <w:ind w:left="0"/>
        <w:jc w:val="both"/>
      </w:pPr>
      <w:r>
        <w:rPr>
          <w:rFonts w:ascii="Times New Roman"/>
          <w:b w:val="false"/>
          <w:i w:val="false"/>
          <w:color w:val="000000"/>
          <w:sz w:val="28"/>
        </w:rPr>
        <w:t xml:space="preserve">
      (фамилия, имя, отчество (при его наличии), подпись </w:t>
      </w:r>
    </w:p>
    <w:bookmarkEnd w:id="66"/>
    <w:bookmarkStart w:name="z172" w:id="67"/>
    <w:p>
      <w:pPr>
        <w:spacing w:after="0"/>
        <w:ind w:left="0"/>
        <w:jc w:val="both"/>
      </w:pPr>
      <w:r>
        <w:rPr>
          <w:rFonts w:ascii="Times New Roman"/>
          <w:b w:val="false"/>
          <w:i w:val="false"/>
          <w:color w:val="000000"/>
          <w:sz w:val="28"/>
        </w:rPr>
        <w:t xml:space="preserve">
      М.П. </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авиационных медицинских</w:t>
            </w:r>
            <w:r>
              <w:br/>
            </w:r>
            <w:r>
              <w:rPr>
                <w:rFonts w:ascii="Times New Roman"/>
                <w:b w:val="false"/>
                <w:i w:val="false"/>
                <w:color w:val="000000"/>
                <w:sz w:val="20"/>
              </w:rPr>
              <w:t>экспертов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6" w:id="68"/>
    <w:p>
      <w:pPr>
        <w:spacing w:after="0"/>
        <w:ind w:left="0"/>
        <w:jc w:val="left"/>
      </w:pPr>
      <w:r>
        <w:rPr>
          <w:rFonts w:ascii="Times New Roman"/>
          <w:b/>
          <w:i w:val="false"/>
          <w:color w:val="000000"/>
        </w:rPr>
        <w:t xml:space="preserve"> Қазақстан Республикасының азаматтық  авиация саласындағы уәкілетті ұйым Уполномоченная организация в сфере гражданской авиации Республики Казахстан Authorized organization in the field of civil aviation of the Republic of Kazakhstan </w:t>
      </w:r>
      <w:r>
        <w:br/>
      </w:r>
      <w:r>
        <w:rPr>
          <w:rFonts w:ascii="Times New Roman"/>
          <w:b/>
          <w:i w:val="false"/>
          <w:color w:val="000000"/>
        </w:rPr>
        <w:t xml:space="preserve">АМС сертификаты </w:t>
      </w:r>
      <w:r>
        <w:br/>
      </w:r>
      <w:r>
        <w:rPr>
          <w:rFonts w:ascii="Times New Roman"/>
          <w:b/>
          <w:i w:val="false"/>
          <w:color w:val="000000"/>
        </w:rPr>
        <w:t xml:space="preserve">Сертификат АМЭ </w:t>
      </w:r>
      <w:r>
        <w:br/>
      </w:r>
      <w:r>
        <w:rPr>
          <w:rFonts w:ascii="Times New Roman"/>
          <w:b/>
          <w:i w:val="false"/>
          <w:color w:val="000000"/>
        </w:rPr>
        <w:t xml:space="preserve">АМE CERTIFICATE </w:t>
      </w:r>
      <w:r>
        <w:br/>
      </w:r>
      <w:r>
        <w:rPr>
          <w:rFonts w:ascii="Times New Roman"/>
          <w:b/>
          <w:i w:val="false"/>
          <w:color w:val="000000"/>
        </w:rPr>
        <w:t xml:space="preserve">№ __ Авиациялық медициналық сарапшы </w:t>
      </w:r>
      <w:r>
        <w:br/>
      </w:r>
      <w:r>
        <w:rPr>
          <w:rFonts w:ascii="Times New Roman"/>
          <w:b/>
          <w:i w:val="false"/>
          <w:color w:val="000000"/>
        </w:rPr>
        <w:t xml:space="preserve">Авиационный медицинский эксперт № </w:t>
      </w:r>
      <w:r>
        <w:br/>
      </w:r>
      <w:r>
        <w:rPr>
          <w:rFonts w:ascii="Times New Roman"/>
          <w:b/>
          <w:i w:val="false"/>
          <w:color w:val="000000"/>
        </w:rPr>
        <w:t xml:space="preserve">No. __ Aviation medical examiner </w:t>
      </w:r>
      <w:r>
        <w:br/>
      </w:r>
      <w:r>
        <w:rPr>
          <w:rFonts w:ascii="Times New Roman"/>
          <w:b/>
          <w:i w:val="false"/>
          <w:color w:val="000000"/>
        </w:rPr>
        <w:t xml:space="preserve"> ___________________________________ </w:t>
      </w:r>
      <w:r>
        <w:br/>
      </w:r>
      <w:r>
        <w:rPr>
          <w:rFonts w:ascii="Times New Roman"/>
          <w:b/>
          <w:i w:val="false"/>
          <w:color w:val="000000"/>
        </w:rPr>
        <w:t xml:space="preserve"> (тегі / фамилия / last name) __</w:t>
      </w:r>
      <w:r>
        <w:br/>
      </w:r>
      <w:r>
        <w:rPr>
          <w:rFonts w:ascii="Times New Roman"/>
          <w:b/>
          <w:i w:val="false"/>
          <w:color w:val="000000"/>
        </w:rPr>
        <w:t>_________________________________</w:t>
      </w:r>
      <w:r>
        <w:br/>
      </w:r>
      <w:r>
        <w:rPr>
          <w:rFonts w:ascii="Times New Roman"/>
          <w:b/>
          <w:i w:val="false"/>
          <w:color w:val="000000"/>
        </w:rPr>
        <w:t xml:space="preserve"> (аты / имя / first name) </w:t>
      </w:r>
      <w:r>
        <w:br/>
      </w:r>
      <w:r>
        <w:rPr>
          <w:rFonts w:ascii="Times New Roman"/>
          <w:b/>
          <w:i w:val="false"/>
          <w:color w:val="000000"/>
        </w:rPr>
        <w:t>__________________________________</w:t>
      </w:r>
      <w:r>
        <w:br/>
      </w:r>
      <w:r>
        <w:rPr>
          <w:rFonts w:ascii="Times New Roman"/>
          <w:b/>
          <w:i w:val="false"/>
          <w:color w:val="000000"/>
        </w:rPr>
        <w:t xml:space="preserve">  (әкесінің аты / отчество / patronymic) </w:t>
      </w:r>
      <w:r>
        <w:br/>
      </w:r>
      <w:r>
        <w:rPr>
          <w:rFonts w:ascii="Times New Roman"/>
          <w:b/>
          <w:i w:val="false"/>
          <w:color w:val="000000"/>
        </w:rPr>
        <w:t>(қалауы бойынша / по желанию / optional)</w:t>
      </w:r>
    </w:p>
    <w:bookmarkEnd w:id="68"/>
    <w:bookmarkStart w:name="z177" w:id="69"/>
    <w:p>
      <w:pPr>
        <w:spacing w:after="0"/>
        <w:ind w:left="0"/>
        <w:jc w:val="both"/>
      </w:pPr>
      <w:r>
        <w:rPr>
          <w:rFonts w:ascii="Times New Roman"/>
          <w:b w:val="false"/>
          <w:i w:val="false"/>
          <w:color w:val="000000"/>
          <w:sz w:val="28"/>
        </w:rPr>
        <w:t>
      Жұмыс (медициналық куәландыру өткізу) орны / Место работы (проведения медицинского освидетельствования) / Place of work (medical examination) ____.</w:t>
      </w:r>
    </w:p>
    <w:bookmarkEnd w:id="69"/>
    <w:bookmarkStart w:name="z178" w:id="70"/>
    <w:p>
      <w:pPr>
        <w:spacing w:after="0"/>
        <w:ind w:left="0"/>
        <w:jc w:val="both"/>
      </w:pPr>
      <w:r>
        <w:rPr>
          <w:rFonts w:ascii="Times New Roman"/>
          <w:b w:val="false"/>
          <w:i w:val="false"/>
          <w:color w:val="000000"/>
          <w:sz w:val="28"/>
        </w:rPr>
        <w:t>
      Қолданылу саласы / Область действия / Scope of action: _______</w:t>
      </w:r>
    </w:p>
    <w:bookmarkEnd w:id="70"/>
    <w:bookmarkStart w:name="z179" w:id="71"/>
    <w:p>
      <w:pPr>
        <w:spacing w:after="0"/>
        <w:ind w:left="0"/>
        <w:jc w:val="both"/>
      </w:pPr>
      <w:r>
        <w:rPr>
          <w:rFonts w:ascii="Times New Roman"/>
          <w:b w:val="false"/>
          <w:i w:val="false"/>
          <w:color w:val="000000"/>
          <w:sz w:val="28"/>
        </w:rPr>
        <w:t>
      ___ базасында _ класты медициналық куәландыруды орындайды / Выполняет медицинское освидетельствование __ класса на базе ______ / Performs medical examination of the __ class on the basis of ______.</w:t>
      </w:r>
    </w:p>
    <w:bookmarkEnd w:id="71"/>
    <w:bookmarkStart w:name="z180" w:id="72"/>
    <w:p>
      <w:pPr>
        <w:spacing w:after="0"/>
        <w:ind w:left="0"/>
        <w:jc w:val="both"/>
      </w:pPr>
      <w:r>
        <w:rPr>
          <w:rFonts w:ascii="Times New Roman"/>
          <w:b w:val="false"/>
          <w:i w:val="false"/>
          <w:color w:val="000000"/>
          <w:sz w:val="28"/>
        </w:rPr>
        <w:t>
      Медициналық сертификатты беруге, мерзімін ұзартуға және қалпына келтіруге (керегінің асты сызылсын) құқылы / Вправе выдавать, продлевать и возобновлять (нужное подчеркнуть) медицинский сертификат/ Has the right to issue, extend and renew (underline) a medical certificate.</w:t>
      </w:r>
    </w:p>
    <w:bookmarkEnd w:id="72"/>
    <w:bookmarkStart w:name="z181" w:id="73"/>
    <w:p>
      <w:pPr>
        <w:spacing w:after="0"/>
        <w:ind w:left="0"/>
        <w:jc w:val="both"/>
      </w:pPr>
      <w:r>
        <w:rPr>
          <w:rFonts w:ascii="Times New Roman"/>
          <w:b w:val="false"/>
          <w:i w:val="false"/>
          <w:color w:val="000000"/>
          <w:sz w:val="28"/>
        </w:rPr>
        <w:t>
      Сертификат 20 жылғы “___” ______ дейін жарамды / Сертификат действителен до “_” __ 20_ года / This certificate is valid until “__” __ 20 y.</w:t>
      </w:r>
    </w:p>
    <w:bookmarkEnd w:id="73"/>
    <w:bookmarkStart w:name="z182" w:id="74"/>
    <w:p>
      <w:pPr>
        <w:spacing w:after="0"/>
        <w:ind w:left="0"/>
        <w:jc w:val="both"/>
      </w:pPr>
      <w:r>
        <w:rPr>
          <w:rFonts w:ascii="Times New Roman"/>
          <w:b w:val="false"/>
          <w:i w:val="false"/>
          <w:color w:val="000000"/>
          <w:sz w:val="28"/>
        </w:rPr>
        <w:t>
      20 жылғы “__” _____ № _____ бұйрық / Приказ от “ __ ” ____ 20 год № ____/ Order dated “__” _____ 20 ___ y. No. __.</w:t>
      </w:r>
    </w:p>
    <w:bookmarkEnd w:id="74"/>
    <w:bookmarkStart w:name="z183" w:id="75"/>
    <w:p>
      <w:pPr>
        <w:spacing w:after="0"/>
        <w:ind w:left="0"/>
        <w:jc w:val="both"/>
      </w:pPr>
      <w:r>
        <w:rPr>
          <w:rFonts w:ascii="Times New Roman"/>
          <w:b w:val="false"/>
          <w:i w:val="false"/>
          <w:color w:val="000000"/>
          <w:sz w:val="28"/>
        </w:rPr>
        <w:t>
      Азаматтық авиация саласындағы</w:t>
      </w:r>
    </w:p>
    <w:bookmarkEnd w:id="75"/>
    <w:bookmarkStart w:name="z184" w:id="76"/>
    <w:p>
      <w:pPr>
        <w:spacing w:after="0"/>
        <w:ind w:left="0"/>
        <w:jc w:val="both"/>
      </w:pPr>
      <w:r>
        <w:rPr>
          <w:rFonts w:ascii="Times New Roman"/>
          <w:b w:val="false"/>
          <w:i w:val="false"/>
          <w:color w:val="000000"/>
          <w:sz w:val="28"/>
        </w:rPr>
        <w:t xml:space="preserve">
      уәкілетті ұйымның лауазымды тұлға / </w:t>
      </w:r>
    </w:p>
    <w:bookmarkEnd w:id="76"/>
    <w:bookmarkStart w:name="z185" w:id="77"/>
    <w:p>
      <w:pPr>
        <w:spacing w:after="0"/>
        <w:ind w:left="0"/>
        <w:jc w:val="both"/>
      </w:pPr>
      <w:r>
        <w:rPr>
          <w:rFonts w:ascii="Times New Roman"/>
          <w:b w:val="false"/>
          <w:i w:val="false"/>
          <w:color w:val="000000"/>
          <w:sz w:val="28"/>
        </w:rPr>
        <w:t>
      Должностное лицо</w:t>
      </w:r>
    </w:p>
    <w:bookmarkEnd w:id="77"/>
    <w:bookmarkStart w:name="z186" w:id="78"/>
    <w:p>
      <w:pPr>
        <w:spacing w:after="0"/>
        <w:ind w:left="0"/>
        <w:jc w:val="both"/>
      </w:pPr>
      <w:r>
        <w:rPr>
          <w:rFonts w:ascii="Times New Roman"/>
          <w:b w:val="false"/>
          <w:i w:val="false"/>
          <w:color w:val="000000"/>
          <w:sz w:val="28"/>
        </w:rPr>
        <w:t>
      уполномоченной организации в сфере</w:t>
      </w:r>
    </w:p>
    <w:bookmarkEnd w:id="78"/>
    <w:bookmarkStart w:name="z187" w:id="79"/>
    <w:p>
      <w:pPr>
        <w:spacing w:after="0"/>
        <w:ind w:left="0"/>
        <w:jc w:val="both"/>
      </w:pPr>
      <w:r>
        <w:rPr>
          <w:rFonts w:ascii="Times New Roman"/>
          <w:b w:val="false"/>
          <w:i w:val="false"/>
          <w:color w:val="000000"/>
          <w:sz w:val="28"/>
        </w:rPr>
        <w:t xml:space="preserve">
      гражданской авиации / </w:t>
      </w:r>
    </w:p>
    <w:bookmarkEnd w:id="79"/>
    <w:bookmarkStart w:name="z188" w:id="80"/>
    <w:p>
      <w:pPr>
        <w:spacing w:after="0"/>
        <w:ind w:left="0"/>
        <w:jc w:val="both"/>
      </w:pPr>
      <w:r>
        <w:rPr>
          <w:rFonts w:ascii="Times New Roman"/>
          <w:b w:val="false"/>
          <w:i w:val="false"/>
          <w:color w:val="000000"/>
          <w:sz w:val="28"/>
        </w:rPr>
        <w:t>
      An Official of the Authorized Organization __________________</w:t>
      </w:r>
    </w:p>
    <w:bookmarkEnd w:id="80"/>
    <w:bookmarkStart w:name="z189" w:id="81"/>
    <w:p>
      <w:pPr>
        <w:spacing w:after="0"/>
        <w:ind w:left="0"/>
        <w:jc w:val="both"/>
      </w:pPr>
      <w:r>
        <w:rPr>
          <w:rFonts w:ascii="Times New Roman"/>
          <w:b w:val="false"/>
          <w:i w:val="false"/>
          <w:color w:val="000000"/>
          <w:sz w:val="28"/>
        </w:rPr>
        <w:t>
      (тегі, аты, әкесінің аты (қалауы бойынша) / фамилия, имя, отчество (по желанию) / Last name, Name, Patronymic (optional) (қолы / подпись / signature)</w:t>
      </w:r>
    </w:p>
    <w:bookmarkEnd w:id="81"/>
    <w:bookmarkStart w:name="z190" w:id="82"/>
    <w:p>
      <w:pPr>
        <w:spacing w:after="0"/>
        <w:ind w:left="0"/>
        <w:jc w:val="both"/>
      </w:pPr>
      <w:r>
        <w:rPr>
          <w:rFonts w:ascii="Times New Roman"/>
          <w:b w:val="false"/>
          <w:i w:val="false"/>
          <w:color w:val="000000"/>
          <w:sz w:val="28"/>
        </w:rPr>
        <w:t xml:space="preserve">
      М.О. / М.П. / STAMP </w:t>
      </w:r>
    </w:p>
    <w:bookmarkEnd w:id="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