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1bc0100" w14:textId="1bc0100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использования абонентского устройства сотовой связи обучающимися и воспитанниками в организациях среднего образования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просвещения Республики Казахстан от 24 сентября 2026 года № 282-НҚ. Зарегистрирован в Министерстве юстиции Республики Казахстан 25 сентября 2026 года № 39972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95-1)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"Об образовании"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использования абонентского устройства сотовой связи обучающимися и воспитанниками в организациях среднего образования.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среднего образования Министерства просвещения Республики Казахстан в установленном законодательством Республики Казахстан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просвещения Республики Казахстан после его официального опубликования;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просвещения Республики Казахстан сведений об исполнении мероприятий, предусмотренных подпунктами 1) и 2) настоящего пункта.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просвещения Республики Казахстан.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опубликования.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просвещения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Ж. Сулейменова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просвещения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24 сентября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282-НҚ</w:t>
            </w:r>
          </w:p>
        </w:tc>
      </w:tr>
    </w:tbl>
    <w:bookmarkStart w:name="z14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использования абонентского устройства сотовой связи обучающимися и воспитанниками в организациях среднего образования</w:t>
      </w:r>
    </w:p>
    <w:bookmarkEnd w:id="8"/>
    <w:bookmarkStart w:name="z15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9"/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использования абонентского устройства сотовой связи обучающимися и воспитанниками в организациях среднего образования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95-1)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"Об образовании" и определяют порядок использования абонентского устройства сотовой связи обучающимися и воспитанниками в организациях среднего образования независимо от формы собственности и ведомственной подчиненности.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Абонентское устройство сотовой связи – техническое средство, подключаемое к сети оператора сотовой связи, формирующее сигналы электрической связи для передачи или приема заданной абонентом информации, имеющее идентификационный код абонентского устройства сотовой связи.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Использование абонентского устройства сотовой связи обучающимся или воспитанником во время учебного процесса допускается: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учебных целях по указанию педагога, когда его использование необходимо для выполнения учебного задания;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 возникновении обстоятельств, создающих угрозу жизни и (или) здоровью обучающегося, воспитанника либо иных лиц;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при необходимости использования абонентского устройства сотовой связи по состоянию здоровья обучающегося или воспитанника.</w:t>
      </w:r>
    </w:p>
    <w:bookmarkEnd w:id="15"/>
    <w:bookmarkStart w:name="z22" w:id="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использования абонентского устройства сотовой связи во время учебного процесса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До начала учебного занятия обучающийся или воспитанник переводит абонентское устройство сотовой связи в беззвучный режим с отключением вибрации и звуковых сигналов либо выключает его.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 время учебного занятия абонентское устройство сотовой связи не используется обучающимся или воспитанником, за исключением случаев, предусмотренных пунктом 3 настоящих Правил.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наличии материально-технической и организационной возможности организация среднего образования вправе определять специально оборудованные места для размещения абонентских устройств сотовой связи.</w:t>
      </w:r>
    </w:p>
    <w:bookmarkEnd w:id="19"/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наличии таких мест порядок их использования и меры по обеспечению сохранности размещенных в них устройств определяются Правилами внутреннего распорядка организации образования.</w:t>
      </w:r>
    </w:p>
    <w:bookmarkEnd w:id="20"/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При использовании абонентского устройства сотовой связи в учебных целях педагог:</w:t>
      </w:r>
    </w:p>
    <w:bookmarkEnd w:id="21"/>
    <w:bookmarkStart w:name="z2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определяет учебное задание, для выполнения которого необходимо использование абонентского устройства сотовой связи;</w:t>
      </w:r>
    </w:p>
    <w:bookmarkEnd w:id="22"/>
    <w:bookmarkStart w:name="z2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до начала использования абонентского устройства сотовой связи разъясняет обучающимся и воспитанникам содержание учебного задания, порядок и продолжительность использования абонентского устройства сотовой связи;</w:t>
      </w:r>
    </w:p>
    <w:bookmarkEnd w:id="23"/>
    <w:bookmarkStart w:name="z3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разъясняет требования к самостоятельному выполнению учебного задания и допустимые способы использования абонентского устройства сотовой связи при его выполнении;</w:t>
      </w:r>
    </w:p>
    <w:bookmarkEnd w:id="24"/>
    <w:bookmarkStart w:name="z3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дает указание о начале и прекращении использования абонентского устройства сотовой связи.</w:t>
      </w:r>
    </w:p>
    <w:bookmarkEnd w:id="25"/>
    <w:bookmarkStart w:name="z3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При использовании абонентского устройства сотовой связи в учебных целях обучающийся или воспитанник:</w:t>
      </w:r>
    </w:p>
    <w:bookmarkEnd w:id="26"/>
    <w:bookmarkStart w:name="z3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использует абонентское устройство сотовой связи исключительно для выполнения учебного задания, определенного педагогом;</w:t>
      </w:r>
    </w:p>
    <w:bookmarkEnd w:id="27"/>
    <w:bookmarkStart w:name="z3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соблюдает определенные педагогом порядок и продолжительность использования абонентского устройства сотовой связи согласно пункту 5 настоящих Правил;</w:t>
      </w:r>
    </w:p>
    <w:bookmarkEnd w:id="28"/>
    <w:bookmarkStart w:name="z3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самостоятельно выполняет учебное задание с соблюдением определенных педагогом условий использования абонентского устройства сотовой связи;</w:t>
      </w:r>
    </w:p>
    <w:bookmarkEnd w:id="29"/>
    <w:bookmarkStart w:name="z3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прекращает использование абонентского устройства сотовой связи по указанию педагога.</w:t>
      </w:r>
    </w:p>
    <w:bookmarkEnd w:id="30"/>
    <w:bookmarkStart w:name="z3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Использование функций фото-, аудио- и видеозаписи абонентского устройства сотовой связи при выполнении учебного задания допускается по указанию педагога с соблюдением законодательства Республики Казахстан о персональных данных и их защите, а также требований законодательства Республики Казахстан о защите частной жизни и права на собственное изображение.</w:t>
      </w:r>
    </w:p>
    <w:bookmarkEnd w:id="31"/>
    <w:bookmarkStart w:name="z38" w:id="3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Организация соблюдения Правил</w:t>
      </w:r>
    </w:p>
    <w:bookmarkEnd w:id="32"/>
    <w:bookmarkStart w:name="z3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Руководитель организации среднего образования обеспечивает соблюдение настоящих Правил.</w:t>
      </w:r>
    </w:p>
    <w:bookmarkEnd w:id="33"/>
    <w:bookmarkStart w:name="z4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Организационные вопросы, предусмотренные настоящими Правилами, определяются Правилами внутреннего распорядка организации образования в соответствии с законодательством Республики Казахстан и настоящими Правилами.</w:t>
      </w:r>
    </w:p>
    <w:bookmarkEnd w:id="34"/>
    <w:bookmarkStart w:name="z4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Правилами внутреннего распорядка организации образования определяется порядок передачи срочной информации между родителями или иными законными представителями и обучающимся или воспитанником во время учебного процесса, в том числе абонентский номер организации среднего образования, используемый для этих целей.</w:t>
      </w:r>
    </w:p>
    <w:bookmarkEnd w:id="35"/>
    <w:bookmarkStart w:name="z42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Организация среднего образования доводит до сведения обучающихся и воспитанников, их родителей или иных законных представителей:</w:t>
      </w:r>
    </w:p>
    <w:bookmarkEnd w:id="36"/>
    <w:bookmarkStart w:name="z43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требования настоящих Правил;</w:t>
      </w:r>
    </w:p>
    <w:bookmarkEnd w:id="37"/>
    <w:bookmarkStart w:name="z44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положения Правил внутреннего распорядка организации образования по вопросам, предусмотренным настоящими Правилами;</w:t>
      </w:r>
    </w:p>
    <w:bookmarkEnd w:id="38"/>
    <w:bookmarkStart w:name="z45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абонентский номер организации среднего образования и порядок передачи срочной информации, предусмотренные пунктом 9 настоящих Правил.</w:t>
      </w:r>
    </w:p>
    <w:bookmarkEnd w:id="39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