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623fd" w14:textId="e3623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привлечения и квалификационного отбора независимых экспертов, а также оплаты независимой экспертизы проектных документов и анализов разработки месторождений урана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Председателя Агентства Республики Казахстан по атомной энергии от 23 сентября 2026 года № 92-н/қ. Зарегистрирован в Министерстве юстиции Республики Казахстан 24 сентября 2026 года № 39965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183-1 Кодекса Республики Казахстан "О недрах и недропользовании",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привлечения и квалификационного отбора независимых экспертов, а также оплаты независимой экспертизы проектных документов и анализов разработки месторождений урана.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атомной промышленности и недропользования Агентства Республики Казахстан по атомной энергии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атомной энергии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Агентства Республики Казахстан по атомной энергии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Председателя Агентства Республики Казахстан по атомной энергии.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Председателя Агентства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по атомной энергии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Лавренов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атомной энергии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92-н/қ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привлечения и квалификационного отбора независимых экспертов, а также оплаты независимой экспертизы проектных документов и анализов разработки месторождений урана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привлечения и квалификационного отбора независимых экспертов, а также оплаты независимой экспертизы проектных документов и анализов разработки месторождений урана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183-1 Кодекса Республики Казахстан "О недрах и недропользовании" (далее - Кодекс) и определяют порядок привлечения и квалификационного отбора независимых экспертов для проведения независимой экспертизы проектных документов и анализов разработки месторождений урана, а также оплаты независимой экспертизы.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комиссия для проведения квалификационного отбора и назначения кандидатов независимыми экспертами (далее – Комиссия) – комиссия, создаваемая уполномоченным органом в области урана в целях осуществления квалификационного отбора независимых экспертов для проведения независимой экспертизы проектных документов и анализов разработки.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центральная комиссия по разработке месторождений урана Республики Казахстан (далее – Центральная комиссия) – комиссия, осуществляющая государственную экспертизу проектных документов и анализов разработки с привлечением независимых экспертов, обладающих специальными знаниями в области геологии и разработки и не заинтересованных в результатах экспертизы;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независимая экспертиза – независимое исследование, основанное на применении научно обоснованных методик, проводимое квалифицированными экспертами, обладающими специальными знаниями в области геологии и разработки, и не заинтересованными в результатах экспертизы;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независимый эксперт – физическое лицо, прошедшее квалификационный отбор в уполномоченном органе в области урана, обладающее специальными знаниями в области геологии и разработки, и не заинтересованное в результатах экспертизы;</w:t>
      </w:r>
    </w:p>
    <w:bookmarkEnd w:id="16"/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привлечения независимых экспертов для проведения независимой экспертизы проектных документов и анализов разработки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Независимые эксперты привлекаются для независимой экспертизы, в рамках которой Центральной комиссией назначается: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проекту разведочных работ – 2 (два) независимых эксперта;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проекту опытно-промышленной добычи урана – 2 (два) независимых эксперта;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проекту разработки месторождения урана – 2 (два) независимых эксперта;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проекту ликвидации последствий добычи урана – 2 (два) независимых эксперта;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анализу разработки – 1 (один) независимый эксперт.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комиссия в течение 5 (пяти) рабочих дней со дня получения от недропользователя (оператора по контракту на недропользование, доверительного управляющего) проектного документа или анализа разработки, направляет его эксперту/экспертам для проведения независимой экспертизы с одновременным уведомлением недропользователя (оператора по контракту на недропользование, доверительного управляющего) о назначении эксперта/экспертов.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Недропользователь (оператор по контракту на недропользование, доверительный управляющий) на основании уведомления о назначении экспертов, заключает с таким/такими экспертом/экспертами Договор оказания услуг по проведению независимой экспертизы на условиях, предусмотренных настоящими Правилами.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проведению независимой экспертизы не привлекается эксперт, принимавший непосредственное участие в подготовке проектного документа или анализа разработки и (или) аффилированный с лицами, составившими и (или) утвердившими проектный документ или анализ разработки.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Независимый эксперт при наличии у него заинтересованности в результатах экспертизы заявляет в Центральную комиссию самоотвод.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3 (трех) рабочих дней со дня получения заявления о самоотводе Центральная комиссия назначает иного независимого эксперта в соответствии с частью второй настоящего пункта.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Независимая экспертиза проектов разведочных работ (изменений и дополнений к ним), проектов опытно-промышленной добычи урана (изменений и дополнений к ним) проводится в течение 20 (двадцати) рабочих дней, проектов разработки месторождений урана (изменений и дополнений к ним), проектов ликвидации последствий добычи урана (изменений и дополнений к ним) и анализов разработки месторождений урана (изменений и дополнений к ним) в течение 30 (тридцати) рабочих дней.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Заключение независимого эксперта, составленное по результатам независимой экспертизы, в произвольной форме предоставляется в Центральную комиссию в течение срока, предусмотренного пунктом 4 настоящих Правил.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Независимые эксперты, проводившие независимую экспертизу проектного документа или анализа разработки, приглашаются на заседание Центральной комиссии для пояснения своего заключения независимой экспертизы.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Центральной комиссией в рамках экспертного заключения несоответствия проектного документа или анализа разработки требованиям Единых правил по рациональному и комплексному использованию недр, утвержденных в соответствии с Кодексом, не выявленного независимым экспертом, назначение такого независимого эксперта на проведение независимой экспертизы не производится в течение последующих шести месяцев, а при наличии таких замечаний в двух экспертных заключениях Центральной комиссии – до проведения очередного квалификационного отбора.</w:t>
      </w:r>
    </w:p>
    <w:bookmarkEnd w:id="32"/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Квалификационный отбор независимых экспертов для проведения независимой экспертизы проектных документов и анализов разработки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Проведение квалификационного отбора независимых экспертов состоит из следующих этапов: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публикация объявления о проведении квалификационного отбора на интернет – ресурсе уполномоченного органа в области урана;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 документов уполномоченным органом в области урана от кандидатов в независимые эксперты;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Комиссией документов кандидатов на соответствие требованиям к независимому эксперту, установленным пунктами 9 и 10 настоящих Правил;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отбора среди кандидатов в соответствии с пунктом 20 настоящих Правил;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заключение Комиссии.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Объявление о проведении квалификационного отбора включает следующие сведения: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уполномоченного органа в области урана, проводящего квалификационный отбор, с указанием его местонахождения, почтовый адрес, номера телефонов, адреса электронной почты;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требования к кандидатам в соответствии с пунктами 9 и 10 настоящих Правил;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приема документов составляет 10 (десять) рабочих дней и исчисляется со следующего рабочего дня после публикации объявления на интернет-ресурсе уполномоченного органа в области урана;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перечень необходимых документов;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дата и время проведения отбора.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кандидата, изъявившего желание участвовать в квалификационном отборе независимых экспертов, устанавливаются следующие требования: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гражданства Республики Казахстан;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диплома о высшем профильном образовании в области геологии, горного дела, гидрогеологии, геотехнологии, добычи и переработки урана либо по иной специальности, соответствующей предмету независимой экспертизы (для документов об образовании, выданных зарубежными образовательными организациями, необходимо наличие документа, подтверждающего прохождение процедуры признания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образовании");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опыта работы в области геологии или разработки месторождений урана не менее 15 (пятнадцати) лет, либо наличие опыта работы в научно-исследовательских институтах и организациях, специализирующихся на разработке проектных документов или анализов разработки не менее 15 (пятнадцати) лет.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Кандидат, изъявивший желание участвовать в квалификационном отборе, представляет уполномоченному органу в области урана заявку, заполненную в произвольной форме, с приложением следующих документов: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документа, удостоверяющего личность;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документа, подтверждающего трудовую деятельность по профилю (трудовая книжка либо документ, подтверждающий опыт работы в профессиональной сфере (выписка из приказов));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документа об образовании.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Документы представляются кандидатом в течение 10 (десяти) рабочих дней после публикации объявления.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Оригиналы документов, указанных в пункте 10 настоящих Правил, представляются для сверки не позднее, чем за один рабочий день до начала отбора.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Комиссия создается решением руководителя уполномоченного органа в области урана либо лица, исполняющего его обязанности. В состав Комиссии входят: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уполномоченного органа в области урана, в том числе председатель Комиссии;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Центральной комиссии (по согласованию);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 уполномоченного органа по изучению недр (по согласованию);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объединений (ассоциаций, союзов, организаций) в области геологии и разработки (по согласованию).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организации деятельности Комиссии назначается секретарь Комиссии.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выполняет организационные функции, не является членом Комиссии и не принимает участие в голосовании.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Секретарь Комиссии формирует повестку дня заседания Комиссии и оформляет протоколы заседаний.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Комиссия в течение 3 (трех) рабочих дней после окончания срока приема документов рассматривает представленные документы на соответствие кандидатов требованиям к независимому эксперту и принимает решение о допуске участников к отбору.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неполного пакета документов, либо недостоверных сведений, кандидат не допускается к прохождению отбора.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отказе в допуске к квалификационному отбору принимается Комиссией с указанием причины отказа и оформляется протоколом. Кандидат уведомляется об отказе в допуске секретарем Комиссии в течение 3 (трех) рабочих дней со дня принятия решения.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Решение оформляется в виде протокола и подписывается председателем и членами Комиссии, принимавшими участие в заседании, а также секретарем Комиссии.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основании решения Комиссии секретарь формирует список кандидатов, допущенных к отбору и график его проведения.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Кандидаты, допущенные к отбору, уведомляются секретарем Комиссии о дате, времени и месте проведения отбора.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кандидатов осуществляется по телефону либо посредством направления уведомлений на электронные адреса или мобильные телефоны кандидатов.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Комиссия формирует перечень профильных вопросов. Кандидат, принимающий участие в квалификационном отборе и допущенный к нему, проходит собеседование, в ходе которого кандидату задается 5 (пять) профильных вопросов в области геологии или разработки.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Собеседование проводится индивидуально с каждым кандидатом и фиксируется с помощью технических средств записи, о чем предупреждается кандидат.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Комиссия, на основании представленных документов, а также по результатам проведенного квалификационного отбора принимает решение о назначении такого кандидата независимым экспертом.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Решение Комиссии принимается в отсутствие кандидата, путем открытого голосования.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равенства голосов при голосовании решающим является голос председателя Комиссии.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Решение Комиссии и списки кандидатов, получивших положительное заключение Комиссии, размещаются на интернет–ресурсе уполномоченного органа в области урана в течение 3 (трех) рабочих дней после проведения отбора.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Обжалование решения Комиссии производится в судебном порядке.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Расходы по участию в квалификационном отборе (проезд к месту проведения отбора и обратно, проживание) кандидаты производят за счет собственных средств.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Квалификационный отбор независимых экспертов для независимой экспертизы проектных документов или анализов разработки проводится не реже одного раза в два года. Независимые эксперты, получившие ранее положительные заключения Комиссии, повторно проходят отбор для подтверждения квалификационных требований.</w:t>
      </w:r>
    </w:p>
    <w:bookmarkEnd w:id="79"/>
    <w:bookmarkStart w:name="z86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оплаты независимой экспертизы проектных документов и анализов разработки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Оплата независимой экспертизы проектных документов или анализов разработки осуществляется недропользователем (оператором по контракту на недропользование, доверительным управляющим)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183-1 Кодекса.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Основанием оплаты независимому эксперту является утвержденный (подписанный) акт выполненных услуг между недропользователем (оператором по контракту на недропользование, доверительным управляющим) и независимым экспертом в соответствии с условиями Договора оказания услуг.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Размер вознаграждения за проведение независимой экспертизы проектных документов и анализов разработки месторождений урана определяется в зависимости от вида проектного документа или анализа разработки, стадии проведения работ и объема запасов урана, включенных в соответствующий документ, и закрепляется в договоре оказания услуг в следующем порядке: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проекта разведочных работ - не более 800 000 (восьмисот тысяч) теңге;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проекта опытно-промышленной добычи урана - не более 800 000 (восьмисот тысяч) теңге;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проекта разработки месторождения урана с объемом запасов урана по состоянию на начало проектирования до 30 000 (тридцати тысяч) тонн - не более 1 200 000 (одного миллиона двухсот тысяч) теңге;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проекта разработки месторождения урана с объемом запасов урана по состоянию на начало проектирования от 30 000 (тридцати тысяч) тонн до 50 000 (пятидесяти тысяч) тонн включительно - не более 1 500 000 (одного миллиона пятисот тысяч) теңге;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проекта разработки месторождения урана с объемом запасов урана по состоянию на начало проектирования свыше 50 000 (пятидесяти тысяч) тонн - не более 2 000 000 (двух миллионов) теңге;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анализа разработки месторождения урана - не более 800 000 (восьмисот тысяч) теңге;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проекта ликвидации последствий добычи урана - не более 1 500 000 (одного миллиона пятисот тысяч) теңге.</w:t>
      </w:r>
    </w:p>
    <w:bookmarkEnd w:id="9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