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984c09c" w14:textId="984c09c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признании утратившими силу некоторых приказов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промышленности и строительства Республики Казахстан от 23 сентября 2026 года № 472. Зарегистрирован в Министерстве юстиции Республики Казахстан 24 сентября 2026 года № 39960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27 Закона Республики Казахстан "О правовых актах"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Признать утратившими силу: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индустрии и инфраструктурного развития Республики Казахстан от 11 мая 2022 года № 261 "Об утверждении Правил проведения экспертизы по внутристрановой ценности" (зарегистрирован в Реестре государственной регистрации нормативных правовых актов № 28079);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промышленности и строительства Республики Казахстан от 26 сентября 2025 года № 397 "О внесении изменений в приказ исполняющего обязанности Министра индустрии и инфраструктурного развития Республики Казахстан от 11 мая 2022 года № 261 "Об утверждении Правил проведения экспертизы по внутристрановой ценности" (зарегистрирован в Реестре государственной регистрации нормативных правовых актов № 36965).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развития внутристрановой ценности Министерства промышленности и строительства Республики Казахстан в установленном законодательством порядке обеспечить: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официальном интернет-ресурсе Министерства промышленности и строительства Республики Казахстан после его первого официального опубликования.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промышленности и строительства Республики Казахстан.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промышленности и строительства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Нагаспаев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4" w:id="9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Бюро национальной статистики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Агентства по стратегическому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планированию и реформам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