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062a8" w14:textId="e9062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совместный приказ Заместителя Премьер-Министра Республики Казахстан –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"Об утверждении критериев оценки степени рисков и проверочных листов в области племенного животноводства и пчеловодства"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и.о. Министра сельского хозяйства Республики Казахстан от 18 сентября 2026 года № 341 и Заместителя Премьер-Министра – Министра национальной экономики Республики Казахстан от 23 сентября 2026 года № 153. Зарегистрирован в Министерстве юстиции Республики Казахстан 24 сентября 2026 года № 39959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–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"Об утверждении критериев оценки степени рисков и проверочных листов в области племенного животноводства и пчеловодства" (зарегистрирован в Реестре государственной регистрации нормативных правовых актов под № 17834)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5-1) следующего содержания: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"5-1) проверочный лист в области племенного животноводства и пчеловодства для бонитеров (классификаторов) согласно приложению 5-1 к настоящему совместному приказу;";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критериях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степени риска в области племенного животноводства и пчеловодства, утвержденных указанным совместным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По объективным критериям к субъектам (объектам) контроля средней степени риска относятся физические и юридические лица, получившие бюджетные субсидии на развитие племенного животноводства, бонитеры (классификаторы) и республиканские палаты.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объективным критериям к субъектам (объектам) контроля низкой степени риска относятся техники-осеменаторы, специалисты по трансплантации (пересадке) эмбрионов.";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Критериям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Критериям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5-1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государственной инспекции в агропромышленном комплексе Министерства сельского хозяйства Республики Казахстан в установленном законодательством порядке обеспечить: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Министерства сельского хозяйства Республики Казахстан после его официального опубликования;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пяти рабочих дней после государственной регистрации настоящего совместного приказа в Министерстве юстиции Республики Казахстан его направление в Комитет по правовой статистике и специальным учетам Генеральной прокуратуры Республики Казахстан для размещения в информационной системе "Единый реестр субъектов и объектов проверок".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курирующего вице-министра сельского хозяйства Республики Казахстан.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– 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сельского хозяйства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А. Бердалин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сентября 2026 года № 153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 № 341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степени риска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племенного животноводства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пчеловодства</w:t>
            </w:r>
          </w:p>
        </w:tc>
      </w:tr>
    </w:tbl>
    <w:bookmarkStart w:name="z26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Степень нарушений требований в области племенного животноводства и пчеловодства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критериев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нарушения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Племенные центры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Наличие регистрации племенной продукции (материала) в информационной базе селекционной и племенной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отчетности в уполномоченный орган в области племенного животноводства по формам административных данных (индекс: формы № ОПЦ-1, № ОПЦ-3, ежеквартальная)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отчетности в уполномоченный орган в области племенного животноводства по формам административных данных (индекс: формы № ОПЦ-2, ежегодная)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недостоверных сведений в информационной базе селекционной и племенной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племенной продукции (материала) без выдачи племенного свидетельства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Использования семени и эмбрионов, полученных от племенных животных, не зарегистрированных в республиканской палате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Дистрибьютерные центры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Наличие регистрации племенной продукции (материала) в информационной базе селекционной и племенной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отчетности в уполномоченный орган в области племенного животноводства по форме административных данных (индекс: форма № ОПЦ-3, ежеквартальная)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недостоверных сведений в информационной базе селекционной и племенной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племенной продукции (материала) без выдачи племенного свидетельства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получившие бюджетные субсидии на развитие племенного животноводства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у животных индивидуальных номеров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регистрации животных в информационной базе селекционной и племенной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племенного свидетельства и оформленных карточек племенного животного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сводной ведомости бонитировки (оценки) племенных животных, зарегистрированных в республиканской палате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племенной продукции (материала) без выдачи племенного свидетельства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племенной продукции (материала), не прошедшей бонитировку (оценку)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данных о численности, породном и классном составе племенного поголовья животных в реестр племенных животных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недостоверных сведений в информационной базе селекционной и племенной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Использования семени и эмбрионов, полученных от племенных животных, не зарегистрированных в республиканской палате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данных реестра племенных животных уполномоченному органу в области племенного животноводства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реестра учета выданных племенных свидетельств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реестра учета аннулированных племенных свидетельств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реестра племенных животных, данные о котором внесены в племенную книгу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Наличие журнала учета присвоения статуса племенного животного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недостоверных сведений в реестре племенных животных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отчетности в уполномоченный орган в области племенного животноводства по формам административных данных (индекс: формы № ОРП-1, ежегодная)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Бонитеры (классификаторы)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срока: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составления отчета по результатам бонитировки крупного рогатого скота молочного и молочно-мясного направлений продуктивности;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составления отчета по результатам бонитировки свиней;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проведения бонитировки крупного рогатого скота мясного направления продуктивности во всех хозяйствах, независимо от форм их собственности и хозяйствования (в зависимости от зоны и состояния упитанности животных);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проведения бонитировки пород и типов лошадей продуктивного направления, когда животные в массе имеют хорошую упитанность;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проведения бонитировки заводских пород лошадей;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проведения бонитировки верблюдов, в зависимости от региона их разведения, когда животные, в основной массе, имеют высшую и вышесреднюю упитанность;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составления ведомости по форме учета племенной продукции (материала) в коневодстве по результатам бонитировки лошадей продуктивного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представления сводной ведомости результатов бонитировки лошадей хозяйство в Республиканскую палату.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внесение данных о бонитировке животных (крупного рогатого скота молочного и молочно-мясного направлений продуктивности) в базу данных информационной базы селекционной и племенной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предоставление: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подписанные электронной цифровой подписью развернутые ведомости и сводные отчеты по бонитировке крупного рогатого скота мясного направления продуктивности (по состоянию на 1 ноября) в Республиканские палаты и в базу данных информационная база селекционной и племенной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сводной ведомости результатов бонитировки верблюдов хозяйства в республиканскую палату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внесение результатов: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бонитировки тонкорунных пород овец и овца мясо-сального направления продуктивности в информационную базу селекционной и племенной работы и не подтверждение достоверности внесенных данных электронной цифровой подписью бонитера (классификатора);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индивидуальной или классной бонитировки коз селекционируемых признаков (живая масса, молочная продуктивность, экстерьер, количественные и качественные параметры шерсти и пуха) в информационную базу селекционной и племенной работы.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составление акта и отчета о выполненной работе по окончании бонитировки пуховых, молочных и шерстных коз, по установленной форме учета племенной продукции (материала) в козоводстве шерстного, пухового и молочного направления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Заместитель Премьер-Министра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сентября 2026 года № 153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 № 341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степени риска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племенного животноводства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пчеловодства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42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субъективных критериев для определения степени риска по субъективным критериям в области племенного животноводства и пчеловодства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субъективного критерия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 по показателю субъективного критерия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по значимости, балл (в сумме не должен превышать 100 баллов), w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/значения, x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1/значение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2/значение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субъективных критериев для определения степени риска в области племенного животноводства и пчеловодства в соответствии со статьей 138 Предпринимательского кодекса Республики Казахстан в отношении племенного центра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отчетности в уполномоченный орган в области племенного животноводства по формам административных данных (индекс: формы № ОПЦ-1, № ОПЦ-3, ежеквартальная)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представление отчета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отчетности в уполномоченный орган в области племенного животноводства по формам административных данных (индекс: формы № ОПЦ-2, ежегодная)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представление отчета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Перечень субъективных критериев для определения степени риска в области племенного животноводства и пчеловодства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138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Предпринимательского кодекса Республики Казахстан в отношении дистрибьютерного центра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отчетности в уполномоченный орган в области племенного животноводства по форме административных данных (индекс: форма № ОПЦ-3, ежеквартальная)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представление отчета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субъективных критериев для определения степени риска в области племенного животноводства и пчеловодства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138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Предпринимательского кодекса Республики Казахстан в отношении республиканских палат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отчетности в уполномоченный орган в области племенного животноводства по формам административных данных (индекс: формы № ОРП-1, ежегодная)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представление отчета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субъективных критериев для определения степени риска в области племенного животноводства и пчеловодства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138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Предпринимательского кодекса Республики Казахстан в отношении физических и юридических лиц, получившие бюджетные субсидии на развитие племенного животноводства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заполненного племенного свидетельства и оформленных карточек племенного животного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сводной ведомости бонитировки (оценки) племенных животных, зарегистрированных в республиканской палате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ранее выданных рекомендаций об устранений нарушений, выявленных по результатам профилактического контроля без посещения субъекта (объекта)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субъективных критериев для определения степени риска в области племенного животноводства и пчеловодства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138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Предпринимательского кодекса Республики Казахстан в отношении бонитеров (классификаторов)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срока: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составления отчета по результатам бонитировки крупного рогатого скота молочного и молочно-мясного направлений продуктивности;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составления отчета по результатам бонитировки свиней;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проведения бонитировки крупного рогатого скота мясного направления продуктивности во всех хозяйствах, независимо от форм их собственности и хозяйствования (в зависимости от зоны и состояния упитанности животных);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проведения бонитировки пород и типов лошадей продуктивного направления, когда животные в массе имеют хорошую упитанность;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проведения бонитировки заводских пород лошадей;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проведения бонитировки верблюдов, в зависимости от региона их разведения, когда животные, в основной массе, имеют высшую и вышесреднюю упитанность;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составления ведомости по форме учета племенной продукции (материала) в коневодстве по результатам бонитировки лошадей продуктивного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представления сводной ведомости результатов бонитировки лошадей хозяйство в Республиканскую палату.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внесение данных о бонитировке животных (крупного рогатого скота молочного и молочно-мясного направлений продуктивности) в базу данных информационной базы селекционной и племенной работы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внесение результатов: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бонитировки тонкорунных пород овец и овца мясо-сального направления продуктивности в информационную базу селекционной и племенной работы и не подтверждение достоверности внесенных данных электронной цифровой подписью бонитера (классификатора);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индивидуальной или классной бонитировки коз селекционируемых признаков (живая масса, молочная продуктивность, экстерьер, количественные и качественные параметры шерсти и пуха) в информационную базу селекционной и племенной работы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сентября 2026 года № 153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 № 341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2018 года № 481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2018 года № 89</w:t>
            </w:r>
          </w:p>
        </w:tc>
      </w:tr>
    </w:tbl>
    <w:bookmarkStart w:name="z55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в области племенного животноводства и пчеловодства в соответствии со статьей 138 Предпринимательского кодекса Республики Казахстан в отношении бонитеров (классификаторов)</w:t>
      </w:r>
    </w:p>
    <w:bookmarkEnd w:id="16"/>
    <w:p>
      <w:pPr>
        <w:spacing w:after="0"/>
        <w:ind w:left="0"/>
        <w:jc w:val="both"/>
      </w:pPr>
      <w:bookmarkStart w:name="z56" w:id="17"/>
      <w:r>
        <w:rPr>
          <w:rFonts w:ascii="Times New Roman"/>
          <w:b w:val="false"/>
          <w:i w:val="false"/>
          <w:color w:val="000000"/>
          <w:sz w:val="28"/>
        </w:rPr>
        <w:t>
      Наименование однородной группы субъектов (объектов) контроля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проверку/профилактического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 с посещением субъекта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(объекта) контроля __________________________________________ 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соответствует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срока: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составления отчета по результатам бонитировки крупного рогатого скота молочного и молочно-мясного направлений продуктивности;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составления отчета по результатам бонитировки свиней;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проведения бонитировки крупного рогатого скота мясного направления продуктивности во всех хзяйствах, независимо от форм их собственности и хозяйствования (в зависимости от зоны и состояния упитанности животных);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проведения бонитировки пород и типов лошадей продуктивного направления, когда животные в массе имеют хорошую упитанность;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проведения бонитировки заводских пород лошадей;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проведения бонитировки верблюдов, в зависимости от региона их разведения, когда животные, в основной массе, имеют высшую и вышесреднюю упитанность;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составления ведомости по форме учета племенной продукции (материала) в коневодстве по результатам бонитировки лошадей продуктивного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представления сводной ведомости результатов бонитировки лошадей хозяйство в Республиканскую палату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внесение данных о бонитировке животных (крупного рогатого скота молочного и молочно-мясного направлений продуктивности) в базу данных информационной базы селекционной и племенной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предоставление: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подписанные электронной цифровой подписью развернутые ведомости и сводные отчеты по бонитировке крупного рогатого скота мясного направления продуктивности (по состоянию на 1 ноября) в Республиканские палаты и в базу данных информационная база селекционной и племенной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сводной ведомости результатов бонитировки верблюдов хозяйства в республиканскую палату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внесение результатов: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бонитировки тонкорунных пород овец и овца мясо-сального направления продуктивности в информационную базу селекционной и племенной работы и не подтверждение достоверности внесенных данных электронной цифровой подписью бонитера (классификатора);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индивидуальной или классной бонитировки коз селекционируемых признаков (живая масса, молочная продуктивность, экстерьер, количественные и качественные параметры шерсти и пуха) в информационную базу селекционной и племенной работы.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составление акта и отчета о выполненной работе по окончании бонитировки пуховых, молочных и шерстных коз, по установленной форме учета племенной продукции (материала) в козоводстве шерстного, пухового и молочного направления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0" w:id="18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