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3edfe" w14:textId="643ed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приказы Министра труда и социальной защиты населения Республики Казахстан от 18 марта 2022 года № 97 "Об утверждении образца свидетельства лица, ищущего убежище" и от 5 мая 2022 года № 149 "Об утверждении типового положения о Комиссии по осуществлению процедуры присвоения, продления, лишения и прекращения статуса беженца"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22 сентября 2026 года № 369. Зарегистрирован в Министерстве юстиции Республики Казахстан 23 сентября 2026 года № 39946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18 марта 2022 года № 97 "Об утверждении образца свидетельства лица, ищущего убежище" (зарегистрирован в Реестре государственной регистрации нормативных правовых актов под № 27181)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Образец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свидетельства лица, ищущего убежище,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5 мая 2022 года № 149 "Об утверждении типового положения о Комиссии по осуществлению процедуры присвоения, продления, лишения и прекращения статуса беженца" (зарегистрирован в Реестре государственной регистрации нормативных правовых актов под № 27937) следующие изменения: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вносится изменение на казахском языке, текст на русском языке не меняется;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положении о Комиссии по осуществлению процедуры присвоения, продления, лишения и прекращения статуса беженца, утвержденном указанным приказом: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Состав Комиссии утверждается распоряжением акима области (столицы и города республиканского значения).".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миграции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марта 2022 года № 97</w:t>
            </w:r>
          </w:p>
        </w:tc>
      </w:tr>
    </w:tbl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Үлгі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Образец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сыртқы бет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лицевая страница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 КАЗАХСТАН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Еңбек және халықты әлеуметтік қорғау министрлігі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Елтаңбасы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Герб Республики Казахстан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Республикасында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пана іздеген адамның куәлігі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лица, ищущего убежище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Республике Казахстан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№_________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бет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Страница 1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Халықты жұмыспен қамту мәселелері жөніндегі астананың, облыстардың және республикалық маңызы бар қалалардың жергiлiктi атқарушы органы (бұдан әрі – ХЖҚЖАО)____________________________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столицы, областей и городов республиканского значения по вопросам занятости населения (далее – МИОЗН)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(облыс, қала атауы/наименование области, города) 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куәлік берілді: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выдано: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Сурет орны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фото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3x4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Әкесінің аты (ол болған жағдайда)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 орны /Место печати</w:t>
            </w:r>
          </w:p>
        </w:tc>
      </w:tr>
    </w:tbl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Туған жылы ____________________________________________________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 рождения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Азаматтығы ____________________________________________________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Босқын деп тану туралы өтініш ХЖҚЖАО-да тіркелген.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ходатайство о признании беженцем зарегистрировано в МИОЗН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(облыс, қала атауы) (наименование области, города)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20____жылғы "______" ______________тіркеу №_______________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№_____ от "____"___________20___год.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2-ші бет/страницы 2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мерзімі "____"_____________бастап__________дейін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действительно: с_______ по______________________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Куәлікті берген мекеме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Орган, выдавший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свидетельство_________________________________________________</w:t>
      </w:r>
    </w:p>
    <w:bookmarkEnd w:id="53"/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Куәліктің берілген күні "_________"_________________20____жыл.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свидетельства "___"_________________20____год.</w:t>
      </w:r>
    </w:p>
    <w:bookmarkEnd w:id="55"/>
    <w:bookmarkStart w:name="z7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56"/>
    <w:bookmarkStart w:name="z7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 _________________________________________</w:t>
      </w:r>
    </w:p>
    <w:bookmarkEnd w:id="57"/>
    <w:bookmarkStart w:name="z7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(тегі аты, әкесінің аты (ол болған жағдайда)/Фамилия, имя, отчество (при его наличии)) </w:t>
      </w:r>
    </w:p>
    <w:bookmarkEnd w:id="58"/>
    <w:bookmarkStart w:name="z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59"/>
    <w:bookmarkStart w:name="z8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(облыс, қала атауы/наименование области, города)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_____________________________қолы/подпись</w:t>
      </w:r>
    </w:p>
    <w:bookmarkEnd w:id="61"/>
    <w:bookmarkStart w:name="z8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атқарушы органдарда тіркеу</w:t>
      </w:r>
    </w:p>
    <w:bookmarkEnd w:id="62"/>
    <w:bookmarkStart w:name="z8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в местных исполнительных органах</w:t>
      </w:r>
    </w:p>
    <w:bookmarkEnd w:id="63"/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табан/штамп</w:t>
      </w:r>
    </w:p>
    <w:bookmarkEnd w:id="64"/>
    <w:bookmarkStart w:name="z8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иесінің мекенжайы</w:t>
      </w:r>
    </w:p>
    <w:bookmarkEnd w:id="65"/>
    <w:bookmarkStart w:name="z8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проживания владельца свидетельства</w:t>
      </w:r>
    </w:p>
    <w:bookmarkEnd w:id="66"/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(облыс, қала атауы/наименование области и города)</w:t>
      </w:r>
    </w:p>
    <w:bookmarkEnd w:id="73"/>
    <w:bookmarkStart w:name="z9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________________________қолы/подпись</w:t>
      </w:r>
    </w:p>
    <w:bookmarkEnd w:id="74"/>
    <w:bookmarkStart w:name="z9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орны/Место печати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3-ші бет/страница 3</w:t>
      </w:r>
    </w:p>
    <w:bookmarkEnd w:id="76"/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 сегіз жасқа толмаған отбасы мүшелері: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семьи, не достигшие восемнадцати лет: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(ол болған жағдайда) Фамилия, имя, отчество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Туыстық қатысы Степень родства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жылы Год рождения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иесінің қолы__________________________________</w:t>
      </w:r>
    </w:p>
    <w:bookmarkEnd w:id="79"/>
    <w:bookmarkStart w:name="z10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владельца свидетельства</w:t>
      </w:r>
    </w:p>
    <w:bookmarkEnd w:id="80"/>
    <w:bookmarkStart w:name="z10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4-ші бет/страница 4</w:t>
      </w:r>
    </w:p>
    <w:bookmarkEnd w:id="81"/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ұзартылды:______________нен (нан)______________дейін</w:t>
      </w:r>
    </w:p>
    <w:bookmarkEnd w:id="82"/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продлено: с __________ по___________</w:t>
      </w:r>
    </w:p>
    <w:bookmarkEnd w:id="83"/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84"/>
    <w:bookmarkStart w:name="z10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</w:t>
      </w:r>
    </w:p>
    <w:bookmarkEnd w:id="85"/>
    <w:bookmarkStart w:name="z10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86"/>
    <w:bookmarkStart w:name="z10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87"/>
    <w:bookmarkStart w:name="z10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орны/Место печати</w:t>
      </w:r>
    </w:p>
    <w:bookmarkEnd w:id="88"/>
    <w:bookmarkStart w:name="z10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Описание свидетельства лица, ищущего убежище приведено в приложении к образцу свидетельства лица, ищущего убежище.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образцу свидетельства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ищущего убежище</w:t>
            </w:r>
          </w:p>
        </w:tc>
      </w:tr>
    </w:tbl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Пана іздеген адамның куәлігінің сипаттамасы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свидетельства лица, ищущего убежище</w:t>
      </w:r>
    </w:p>
    <w:bookmarkEnd w:id="91"/>
    <w:bookmarkStart w:name="z11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Пана іздеген адамның куәлігінің (бұдан әрі - куәлік) бланкісі барлық деректемелері мемлекеттік және орыс тілдерде көрсетіліп, бірыңғай үлгі бойынша жасалады.</w:t>
      </w:r>
    </w:p>
    <w:bookmarkEnd w:id="92"/>
    <w:bookmarkStart w:name="z11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свидетельства лица, ищущего убежище (далее - свидетельство), изготавливается по единому образцу с указанием всех реквизитов на государственном и русском языках.</w:t>
      </w:r>
    </w:p>
    <w:bookmarkEnd w:id="93"/>
    <w:bookmarkStart w:name="z11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Куәліктің бланкісі тығыздығы 150, көлемі 103x150 мм ақ қағаз дайындалған.</w:t>
      </w:r>
    </w:p>
    <w:bookmarkEnd w:id="94"/>
    <w:bookmarkStart w:name="z11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дәл ортасынан бүгілген, куәліктің сыртқы және ішкі бөлігі 4 бетке орналасқан.</w:t>
      </w:r>
    </w:p>
    <w:bookmarkEnd w:id="95"/>
    <w:bookmarkStart w:name="z11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свидетельства выполнен на белой бумаге плотностью 150, формат 103x150 мм.</w:t>
      </w:r>
    </w:p>
    <w:bookmarkEnd w:id="96"/>
    <w:bookmarkStart w:name="z11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согнут пополам, наружная и внутренняя части свидетельства размещены на 4-х страницах.</w:t>
      </w:r>
    </w:p>
    <w:bookmarkEnd w:id="97"/>
    <w:bookmarkStart w:name="z11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Сыртқы бетінің жоғарғы бөлігінде орта тұсында төрт қатарға қою қара әріппен:</w:t>
      </w:r>
    </w:p>
    <w:bookmarkEnd w:id="98"/>
    <w:bookmarkStart w:name="z12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верхней части лицевой страницы в четыре строки по центру полужирным шрифтом расположены слова:</w:t>
      </w:r>
    </w:p>
    <w:bookmarkEnd w:id="99"/>
    <w:bookmarkStart w:name="z12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атқарушы органның атауы</w:t>
      </w:r>
    </w:p>
    <w:bookmarkEnd w:id="100"/>
    <w:bookmarkStart w:name="z12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местного исполнительного органа</w:t>
      </w:r>
    </w:p>
    <w:bookmarkEnd w:id="101"/>
    <w:bookmarkStart w:name="z12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 тұсында</w:t>
      </w:r>
    </w:p>
    <w:bookmarkEnd w:id="102"/>
    <w:bookmarkStart w:name="z12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середине по центру расположен:</w:t>
      </w:r>
    </w:p>
    <w:bookmarkEnd w:id="103"/>
    <w:bookmarkStart w:name="z12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Елтаңбасы</w:t>
      </w:r>
    </w:p>
    <w:bookmarkEnd w:id="104"/>
    <w:bookmarkStart w:name="z12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Герб Республики Казахстан</w:t>
      </w:r>
    </w:p>
    <w:bookmarkEnd w:id="105"/>
    <w:bookmarkStart w:name="z12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сөздері орналасқан</w:t>
      </w:r>
    </w:p>
    <w:bookmarkEnd w:id="106"/>
    <w:bookmarkStart w:name="z12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Беттің төменгі бөлігінде орта тұсында төрт қатарға:</w:t>
      </w:r>
    </w:p>
    <w:bookmarkEnd w:id="107"/>
    <w:bookmarkStart w:name="z12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нижней части страницы по центру в четыре строки расположены слова:</w:t>
      </w:r>
    </w:p>
    <w:bookmarkEnd w:id="108"/>
    <w:bookmarkStart w:name="z13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Республикасында</w:t>
      </w:r>
    </w:p>
    <w:bookmarkEnd w:id="109"/>
    <w:bookmarkStart w:name="z13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пана іздеген адамның куәлігі</w:t>
      </w:r>
    </w:p>
    <w:bookmarkEnd w:id="110"/>
    <w:bookmarkStart w:name="z13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лица, ищущего убежище</w:t>
      </w:r>
    </w:p>
    <w:bookmarkEnd w:id="111"/>
    <w:bookmarkStart w:name="z13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Республике Казахстан</w:t>
      </w:r>
    </w:p>
    <w:bookmarkEnd w:id="112"/>
    <w:bookmarkStart w:name="z13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№___________________</w:t>
      </w:r>
    </w:p>
    <w:bookmarkEnd w:id="113"/>
    <w:bookmarkStart w:name="z13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сөздері орналасқан.</w:t>
      </w:r>
    </w:p>
    <w:bookmarkEnd w:id="114"/>
    <w:bookmarkStart w:name="z13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бланкісінің нөмірін ХЖҚЖАО-ның қызметкері қолмен қояды.</w:t>
      </w:r>
    </w:p>
    <w:bookmarkEnd w:id="115"/>
    <w:bookmarkStart w:name="z13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бланка свидетельства проставляется от руки сотрудником МИОЗН.</w:t>
      </w:r>
    </w:p>
    <w:bookmarkEnd w:id="116"/>
    <w:bookmarkStart w:name="z13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Бірінші беттің жоғарғы бөлігінде мемлекеттік және орыс тілдерінде мынадай сөздер жазылған:</w:t>
      </w:r>
    </w:p>
    <w:bookmarkEnd w:id="117"/>
    <w:bookmarkStart w:name="z13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верхней части первой страницы расположены на государственном и русском языках следующие слова:</w:t>
      </w:r>
    </w:p>
    <w:bookmarkEnd w:id="118"/>
    <w:bookmarkStart w:name="z14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 _____(облыс, қала атауы)/ МИОЗН __________</w:t>
      </w:r>
    </w:p>
    <w:bookmarkEnd w:id="119"/>
    <w:bookmarkStart w:name="z14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области, города)".</w:t>
      </w:r>
    </w:p>
    <w:bookmarkEnd w:id="120"/>
    <w:bookmarkStart w:name="z14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Ортасына қарай, екі қатарда/ниже в две строки, с ориентировкой по центру, расположены слова: "Осы куәлік берілді/Настоящее свидетельство выдано" деген сөздер жазылған.</w:t>
      </w:r>
    </w:p>
    <w:bookmarkEnd w:id="121"/>
    <w:bookmarkStart w:name="z14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Жоғарыда көрсетілген қатардан солға қарай төменде пана іздеген адамның суреті үшін орын орналасқан, онда осы куәлік иесінің 3x4 көлемді суреті жапсырылады, оның үстінен оң төменгі жақ бөлігіне елтаңбалы мөр басылады.</w:t>
      </w:r>
    </w:p>
    <w:bookmarkEnd w:id="122"/>
    <w:bookmarkStart w:name="z14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Ниже, слева от вышестоящей строки, место для фотографии лица, ищущего убежище, куда вклеивается фотография владельца данного свидетельства размером 3x4, сверху которой в правом нижнем углу проставляется гербовая печать.</w:t>
      </w:r>
    </w:p>
    <w:bookmarkEnd w:id="123"/>
    <w:bookmarkStart w:name="z14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Төменгі сол жақ бөлігінде әрқайсысы жеке жолда мынадай деректемелер көрсетіледі:</w:t>
      </w:r>
    </w:p>
    <w:bookmarkEnd w:id="124"/>
    <w:bookmarkStart w:name="z14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Справа от фотографии построчно указываются следующие сведения:</w:t>
      </w:r>
    </w:p>
    <w:bookmarkEnd w:id="125"/>
    <w:bookmarkStart w:name="z14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"Тегі/Фамилия", "Аты/Имя", "Әкесінің аты (ол болған жағдайда)/Отчество (при его наличии)", "Туған жылы/Год рождения", "Азаматтығы/Гражданство". Әр сөздің астында мәліметтерді толтыру үшін орын қалдырылады.</w:t>
      </w:r>
    </w:p>
    <w:bookmarkEnd w:id="126"/>
    <w:bookmarkStart w:name="z14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Бұдан әрі үш жолға, мынадай сөйлем жазылады:</w:t>
      </w:r>
    </w:p>
    <w:bookmarkEnd w:id="127"/>
    <w:bookmarkStart w:name="z14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 ниже, в три строки, расположены слова:</w:t>
      </w:r>
    </w:p>
    <w:bookmarkEnd w:id="128"/>
    <w:bookmarkStart w:name="z15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ХЖҚЖАО-да босқын мәртебесін тағайындау туралы берген өтінішінің тіркелгені туралы/ходатайство о признании беженцем зарегистрировано в МИОЗН</w:t>
      </w:r>
    </w:p>
    <w:bookmarkEnd w:id="129"/>
    <w:bookmarkStart w:name="z15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0"/>
    <w:bookmarkStart w:name="z15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1"/>
    <w:bookmarkStart w:name="z15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2"/>
    <w:bookmarkStart w:name="z15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(облыс, қала атауы/наименование области, города)</w:t>
      </w:r>
    </w:p>
    <w:bookmarkEnd w:id="133"/>
    <w:bookmarkStart w:name="z15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Жоғарыдағы сөйлемнен кейін әрқайсысы жеке жолда қою қара әріппен/ниже вышестоящих слов, построчно, полужирным шрифтом расположены слова</w:t>
      </w:r>
    </w:p>
    <w:bookmarkEnd w:id="134"/>
    <w:bookmarkStart w:name="z15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"20____жыл "___"________тіркеу №___/</w:t>
      </w:r>
    </w:p>
    <w:bookmarkEnd w:id="135"/>
    <w:bookmarkStart w:name="z15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№___от_______20____года".</w:t>
      </w:r>
    </w:p>
    <w:bookmarkEnd w:id="136"/>
    <w:bookmarkStart w:name="z15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Екінші беттің жоғарғы бөлігінде ортасына қарай:</w:t>
      </w:r>
    </w:p>
    <w:bookmarkEnd w:id="137"/>
    <w:bookmarkStart w:name="z15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верхней части второй страницы расположены слова:</w:t>
      </w:r>
    </w:p>
    <w:bookmarkEnd w:id="138"/>
    <w:bookmarkStart w:name="z16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"Куәлік мерзімі "______" бастап_______дейін жарамды/</w:t>
      </w:r>
    </w:p>
    <w:bookmarkEnd w:id="139"/>
    <w:bookmarkStart w:name="z16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действительно" с______________ по________________",</w:t>
      </w:r>
    </w:p>
    <w:bookmarkEnd w:id="140"/>
    <w:bookmarkStart w:name="z16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"Куәлікті берген мекеме/Орган, выдавший свидетельство", "Куәліктің берілген күні/Дата выдачи свидетельства" деген сөздер жазылады, олардан кейін мәліметтерді толтыру үшін орын қалдырылады.</w:t>
      </w:r>
    </w:p>
    <w:bookmarkEnd w:id="141"/>
    <w:bookmarkStart w:name="z16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142"/>
    <w:bookmarkStart w:name="z16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  (облыс, қала атауы) бойынша)</w:t>
      </w:r>
    </w:p>
    <w:bookmarkEnd w:id="143"/>
    <w:bookmarkStart w:name="z16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МИОЗН___________________________________________  (наименование области, города)</w:t>
      </w:r>
    </w:p>
    <w:bookmarkEnd w:id="144"/>
    <w:bookmarkStart w:name="z16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_______________________________қолы/подпись</w:t>
      </w:r>
    </w:p>
    <w:bookmarkEnd w:id="145"/>
    <w:bookmarkStart w:name="z16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орны/Место печати</w:t>
      </w:r>
    </w:p>
    <w:bookmarkEnd w:id="146"/>
    <w:bookmarkStart w:name="z16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Беттің ортасына қарай қою қара әріппен/в нижней части второй страницы полужирным шрифтом, с ориентировкой по центру, расположены слова: "Отбасының он сегізге толмаған мүшелері/Члены семьи, не достигшие восемнадцати лет" деген сөздер жазылған, оның астында 3 жол мен бағанадан тұратын кесте орналасқан.</w:t>
      </w:r>
    </w:p>
    <w:bookmarkEnd w:id="147"/>
    <w:bookmarkStart w:name="z16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жолдың бірінші бағанасында:</w:t>
      </w:r>
    </w:p>
    <w:bookmarkEnd w:id="148"/>
    <w:bookmarkStart w:name="z17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первой строке первого столбца помещены следующие слова:</w:t>
      </w:r>
    </w:p>
    <w:bookmarkEnd w:id="149"/>
    <w:bookmarkStart w:name="z17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"Тегі аты, әкесінің аты (ол болған жағдайда)/Фамилия, имя, отчество (при его наличии)";</w:t>
      </w:r>
    </w:p>
    <w:bookmarkEnd w:id="150"/>
    <w:bookmarkStart w:name="z17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жолдың екінші бағанасында</w:t>
      </w:r>
    </w:p>
    <w:bookmarkEnd w:id="151"/>
    <w:bookmarkStart w:name="z17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втором столбце первой строки "Туыстық қатынасы/Степень родства";</w:t>
      </w:r>
    </w:p>
    <w:bookmarkEnd w:id="152"/>
    <w:bookmarkStart w:name="z17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жолдың үшінші бағанасында "Туған жылы/Год рождения" деген деректер орналасқан.</w:t>
      </w:r>
    </w:p>
    <w:bookmarkEnd w:id="153"/>
    <w:bookmarkStart w:name="z17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третьем столбце первой строки</w:t>
      </w:r>
    </w:p>
    <w:bookmarkEnd w:id="154"/>
    <w:bookmarkStart w:name="z17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Беттің төменгі бөлігінде қою қара қаріппен/ниже полужирным шрифтом расположены слова: "Куәлік иесінің қолы/Подпись владельца свидетельства_______" деген сөздер жазылған.</w:t>
      </w:r>
    </w:p>
    <w:bookmarkEnd w:id="155"/>
    <w:bookmarkStart w:name="z17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Төртінші беттің жоғарғы бөлігінде ортасына қарай қою қара әріппен/верхней части четвертой страницы с ориентировкой по центру полужирным шрифтом напечатаны следующие слова "Куәлік_______бастап________дейін ұзартылды/Свидетельство продлено: с "___"_______по "_____"______________" деген сөздер жазылған.</w:t>
      </w:r>
    </w:p>
    <w:bookmarkEnd w:id="156"/>
    <w:bookmarkStart w:name="z17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басшысы_________________ (облыс, қала атауы) бойынша</w:t>
      </w:r>
    </w:p>
    <w:bookmarkEnd w:id="157"/>
    <w:bookmarkStart w:name="z17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</w:t>
      </w:r>
    </w:p>
    <w:bookmarkEnd w:id="158"/>
    <w:bookmarkStart w:name="z18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59"/>
    <w:bookmarkStart w:name="z18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_______________________қолы/подпись.</w:t>
      </w:r>
    </w:p>
    <w:bookmarkEnd w:id="16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