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98fb45" w14:textId="998fb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ветеринарного паспорта пасеки и его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21 сентября 2026 года № 343. Зарегистрирован в Министерстве юстиции Республики Казахстан 22 сентября 2026 года № 39941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пчеловодстве",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выдачи ветеринарного паспорта пасеки и его формы.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ветеринарного контроля и надзора Министерства сельского хозяйства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настоящего приказа в государственные ветеринарные организации, созданные местными исполнительными органами областей, городов Астаны, Алматы и Шымкента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сельского хозяйства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343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ветеринарного паспорта пасеки и его формы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ветеринарного паспорта пасеки и его формы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пчеловодстве" (далее – Закон) и определяет порядок выдачи ветеринарного паспорта пасеки и его формы.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Ветеринарный паспорт пасеки выдается на пасеку независимо от ведомственной принадлежности и формы собственности.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Правилах используются следующие понятия: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пчелиная семья – сообщество, состоящее из пчелиной матки, пчел, трутней, гнезда с расплодом в активный период и корма;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пасека – размещенные в определенном месте ульи с пчелиными семьями;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ветеринарный паспорт пасеки – документ, установленной формы, в котором указываются владелец пасеки, количество пчелиных семей, сроки и характер проведенных ветеринарных обработок.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ветеринарного паспорта пасеки и его форма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Специалистом в области ветеринарии государственных ветеринарных организации, созданных местными исполнительными органами столицы, областей, городов республиканского значения (далее – ветеринарная организация) с целью учета пасек и осуществления лечебно-профилактических мероприятий на каждую пасеку выдается ветеринарный паспорт пасеки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 заверяется печатью ветеринарной организации.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Для получения ветеринарного паспорта пасеки владелец пасеки предоставляет в ветеринарную организацию заявление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Работник ветеринарной организации в день поступления осуществляет регистрацию заявления и направляет его руководителю ветеринарной организации, которым назначается ответственный специалист в области ветеринарии ветеринарной организации (далее – ответственный специалист).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заявления в ветеринарной организации является отметка на его копии о регистрации с указанием даты и времени.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Ответственный специалист в течение 1 (одного) рабочего дня с момента регистрации заявления проверяет его на предмет полноты и соответствия требованиям настоящих Правил.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владельцем пасеки заявления с указанием неполных сведений, ответственный сотрудник уведомляет владельца пасеки о предварительном решении об отказе в выдаче ветеринарного паспорта пасеки, а также времени и месте (способе) проведения заслушивания для возможности выразить владельцем пасеки позицию по предварительному решению.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Процедура заслушивания проводится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ответственный сотрудник проводит мероприятия в соответствии с пунктом 8 Правил либо направляет владельцу пасеки мотивированный отказ в выдаче ветеринарного паспорта пасеки.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предоставления владельцем пасеки заявления с указанием полных сведений, а также при отсутствии оснований для отказа, ответственный сотрудник в течение 10 (десяти) рабочих дней со дня регистрации документов осуществляет обследование пасеки и по итогам оформляет ветеринарный паспорт пасеки.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Ветеринарный паспорт пасеки регистрируется в ветеринарной организации в журнале регистрации. В журнале регистрации указываются номер ветеринарного паспорта пасеки, кем выдан (указывается должность и фамилия, имя, отчество (при наличии)), дата его выдачи, фамилия, имя, отчество (при наличии) владельца пасеки, адрес пасеки, количество пчелиных семей, даты осмотра пасеки, сведения о проведенных ветеринарных обработках (ветеринарно-санитарное состояние пасеки, ее эпизоотическая ситуация и рекомендованные ветеринарные мероприятия), дата аннулирования паспорта.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Ветеринарный паспорт пасеки заполняется кратко и разборчиво ответственным специалистом. Разделы ветеринарного паспорта пасеки заполняются и заверяются подписью заполнившего их лица в соответстии с формой,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Номер ветеринарного паспорта пасеки соответствует учетному номеру пасеки, выданному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присвоения учетных номеров объектам производства, осуществляющим выращивание животных, заготовку (убой), хранение, переработку и реализацию животных, продукции и сырья животного происхождения, а также организациям по производству, хранению и реализации ветеринарных препаратов, кормов и кормовых добавок, утвержденными приказом Министра сельского хозяйства Республики Казахстан от 23 января 2015 года № 7-1/37 (зарегистрирован в Реестре государственной регистрации нормативных правовых актов под № 10466). 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ветеринарного паспорта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пасеки и его формы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Берді/Выдан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(астананың, облыстың,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республикалық маңызы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бар қаланың, жергілікті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атқарушы органы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құрған ветеринариялық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ұйымның атауы,/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ветеринарной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организации, созданной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местным исполнительным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органом столицы, области,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значения)</w:t>
            </w:r>
          </w:p>
        </w:tc>
      </w:tr>
    </w:tbl>
    <w:bookmarkStart w:name="z38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Ветеринарный паспорт пасеки № ___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Выдан____________________________________________________________  (фамилия, имя, отчество (при его наличии) владельца пасеки)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том, что принадлежащая ему пасека в количестве _____пчелиных семей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расположена________________________________________________________  (наименование местности, адрес)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Ветеринарное обслуживание возлагается на_________________________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  (фамилия, имя, отчество (при его наличии) ветеринарного врача,   специалиста в области ветеринарии)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______ ____________ 20 _____ года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 в области ветеринарии _______________________________________  (наименование государственной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  ветеринарной организаций, созданной местным исполнительным органом)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  (фамилия, имя, отчество (при его наличии), подпись)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Ветеринарный паспорт пасеки № ___</w:t>
      </w:r>
    </w:p>
    <w:bookmarkEnd w:id="44"/>
    <w:bookmarkStart w:name="z54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проведенных ветеринарных обработках</w:t>
      </w:r>
    </w:p>
    <w:bookmarkEnd w:id="45"/>
    <w:bookmarkStart w:name="z5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Ветеринарно-санитарное состояние пасеки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обследования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обследования пасеки*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и подпись лица, проводившего обследование пасеки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 в произвольной форме описываются: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интервалы размещения ульев, наличие окраски, нумерации, предлетковых площадок, подставок;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ветеринарно-санитарное состояние пасеки и пасечных помещений, запасных ульев, сотовых рамок, кормушек, холстиков, утеплительных подушек;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дезинфекционной техники, дезинфекционных средств, объектов санитарно-гигиенического назначения (в частности, умывальника, мыла, спецодежды, туалетного помещения для пчеловода);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пчелиных семей, состояние пчелиных маток и расплода;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наличии на пасеках документации, подтверждающей получение пчелиных маток в течение текущего или прошедшего года, указывается порода пчел;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Ветеринарный паспорт пасеки № ___</w:t>
      </w:r>
    </w:p>
    <w:bookmarkEnd w:id="53"/>
    <w:bookmarkStart w:name="z63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Эпизоотическая ситуация на пасеке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болезни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возникновения болезни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заражения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установления карантина (ограничительных мероприятий), номер, дата решения об его установлении и орган его принявший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снятия карантина (ограничительных мероприятий), номер, дата решения об его снятии и орган его принявший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и подпись лица, заполнявшего сведения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Ветеринарный паспорт пасеки № ___</w:t>
      </w:r>
    </w:p>
    <w:bookmarkEnd w:id="55"/>
    <w:bookmarkStart w:name="z65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Лабораторные исследования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 и исследования материала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исследования*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заражения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акта экспертизы (протокола испытания), наименование лаборатории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исследования, рекомендации по проведению ветеринарных мероприятий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и подпись лица, заполнявшего сведения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 объект исследования патологического материала (пчелы, расплод, мед, перга, воск, вощина, медоносы)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Ветеринарный паспорт пасеки № ___</w:t>
      </w:r>
    </w:p>
    <w:bookmarkEnd w:id="58"/>
    <w:bookmarkStart w:name="z68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Ветеринарные мероприятия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ветеринарных мероприятий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ветеринарных мероприятий*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выполненной работы (кратность)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ветеринарного препарата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Доза, экспозиция ветеринарного препарата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фамилия, имя, отчество (при его наличии) и подпись лица, проводившего ветеринарные мероприятия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 – проведение ветеринарных обработок с применением (использованием) ветеринарных препаратов</w:t>
      </w:r>
    </w:p>
    <w:bookmarkEnd w:id="6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ветеринарного паспорта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пасеки и его формы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ветеринарной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организации, созданной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исполнительным органом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столицы,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области, города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значения)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физического лица,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наименование юридического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бизнес-идентификационный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</w:t>
            </w:r>
          </w:p>
        </w:tc>
      </w:tr>
    </w:tbl>
    <w:bookmarkStart w:name="z7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выдать ветеринарный паспорт пасеки на принадлежащую мне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пасеку, расположенную по адресу ____________________________________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Учетный номер пасеки ___________________________________________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пчелиных семей ______________________________________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пасеки _________________________________________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собственности ____________________________________________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Контактный телефон владельца ____________________________________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Электронный адрес (при его наличии) ______________________________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предоставленной информации, осведомлен об ответственности за предоставление недостоверных сведений в соответствии с законами Республики Казахстан и даю согласие на использование сведений, составляющих охраняемую законом тайну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владельца пасеки или его представителя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  (фамилия, имя, отчество (при его наличии))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</w:t>
      </w:r>
    </w:p>
    <w:bookmarkEnd w:id="7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