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96fa3" w14:textId="bb96f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индустрии и инфраструктурного развития Республики Казахстан от 9 июня 2023 года № 425 "Об утверждении Правил лицензирования экспорта и импорта специфических товаров и квалификационных требований"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21 сентября 2026 года № 468. Зарегистрирован в Министерстве юстиции Республики Казахстан 22 сентября 2026 года № 39938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9 июня 2023 года № 425 "Об утверждении Правил лицензирования экспорта и импорта специфических товаров и квалификационных требований" (зарегистрирован в Реестре государственной регистрации нормативных правовых актов за № 32759)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требованиях, предъявляемые к деятельности по осуществлению экспорта специфических товаров (далее - квалификационные требования),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1,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 намерения сторон на осуществление внешнеторговой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Внешнеторговый договор (контракт), со всеми приложениями и (или) дополнениями к нему, а в случае отсутствия внешнеторгового договора (контракта) – иной документ, подтверждающий намерения сторон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отсутствия даты срока действия внешнеторгового договора (контракт), со всеми приложениями и (или) дополнениями к нему, а в случае отсутствия внешнеторгового договора (контракта) – иного документа, подтверждающий намерения сторон, необходимо предоставить подтверждение действительности контракта (договора) или иного документа, подтверждающего намерения сторон, выраженное в письменной форме, заверенное печатью и подписью участников сделки (с указанием номера и даты контракта (договора) или иного документа, подтверждающего намерения сторон);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условиях внешнеторгового договора (контракта) или иного документа, подтверждающего намерения сторон с импортером (конечным пользователем) необходимо предусмотреть пункт о том, что стороны при необходимости могут по взаимному согласию осуществлять консультации и иные меры, направленные на подтверждение конечного использования поставляемой продукции с учетом требований безопасности и конфиденциальности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(не требуется в случаях: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возврата ранее импортированного специфического товара владельцу, продавцу, производителю;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экспорта специфических товаров для ремонта, модернизации, переработки, замены по гарантии ранее импортированных специфических товаров, а также для проведения демонстрации, испытании специфических товаров.).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экспорте продукции военного назначения в условиях внешнеторгового договора (контракта) или иного документа, подтверждающего намерения сторон с импортером (конечным пользователем) необходимо предусмотреть пункт о предоставлении подтверждения доставки специфических товаров до конечного пользователя.</w:t>
            </w:r>
          </w:p>
        </w:tc>
      </w:tr>
    </w:tbl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4 изложить в следующей редакции: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обязательства страны-получателя об использовании импортируемой из Республики Казахстан продукции только в заявленных целях и недопущении ее реэкспорта или передачи в третьи страны без согласия казахстанской стороны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конечного пользователя*, международный импортный сертификат или иной гарантийный документ, выданный компетентным органом страны-получателя с указанием: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наименования и количества товара; номера и даты внешнеторгового контракта (договора) или иного документа отчуждения;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цель использования импортируемой продукции;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гарантию использования импортируемой продукции в заявленных целях;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недопущении реэкспорта продукции в третьи страны без согласия уполномоченного органа Республики Казахстан в сфере контроля специфических товаров.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конечного пользователя, международный импортный сертификат или иной гарантийный документ, выданный компетентным органом страны-получателя, не представляется в случаях: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экспорта продукции, отнесенной к: Категории 0, Категории 1, 2, 3, 4, 5, 6, 7, 8, 9 (только для группы ядерных поставщиков) только для экспорта в ядерные государства в соответствии с Договором о нераспространении ядерного оружия от 12 июня 1968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возврата ранее импортированного специфического товара владельцу, продавцу, производителю с предоставлением подтверждающих документов о ввозе продукции на территорию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экспорта пиротехники гражданского назначения, а также специфических товаров в области использования атомной энергии включенных в Категорию 10 "Продукция, контролируемая в рамках национальной безопасности при экспорте и импорте, не охваченная категориями 0-9" Контрольного списка;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экспорта специфических товаров для ремонта, модернизации, переработки, замены по гарантии ранее импортированных специфических товаров, а также для проведения демонстрации и испытании специфических товаров.</w:t>
            </w:r>
          </w:p>
        </w:tc>
      </w:tr>
    </w:tbl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первого официального опубликования.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промышленности и строительства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атомной энергии</w:t>
      </w:r>
    </w:p>
    <w:p>
      <w:pPr>
        <w:spacing w:after="0"/>
        <w:ind w:left="0"/>
        <w:jc w:val="both"/>
      </w:pPr>
      <w:bookmarkStart w:name="z3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финансовому мониторингу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обороны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