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775d1" w14:textId="8c775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контроля за соблюдением условий контрактов на недропользование по урану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атомной энергии от 21 сентября 2026 года № 89-н/қ. Зарегистрирован в Министерстве юстиции Республики Казахстан 22 сентября 2026 года № 39935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 Кодекса Республики Казахстан "О недрах и недропользовании"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контроля за соблюдением условий контрактов на недропользование по урану.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атомной промышленности и недропользования Агентства по атомной энергии Республики Казахстан в установленном законодательством Республики Казахстан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атомной энергии после его официального опубликования;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Агентства Республики Казахстан по атомной энергии сведений об исполнении мероприятий, предусмотренных подпунктами 1) и 2) настоящего пункта.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Агентства Республики Казахстан по атомной энергии.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3 мая 2026 года.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 Республики Казахстан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атомной энергии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Саткалиев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атомной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89-н/қ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контроля за соблюдением условий контрактов на недропользование по урану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контроля за соблюдением условий контрактов на недропользование по урану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 Кодекса Республики Казахстан "О недрах и недропользовании" (далее – Кодекс) и определяют порядок осуществления контроля за соблюдением условий контрактов по урану (далее – контракты).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также применяются к отношениям по разрешениям, лицензиям и контрактам на недропользование по урану, выданным и заключенным до введения в действие Кодекса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277 Кодекса.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Контроль за соблюдением недропользователями (оператором по контракту на недропользование по урану, доверительными управляющими) (далее – недропользователь) условий контрактов по урану не является государственным контролем за соблюдением требований законодательства Республики Казахстан о недрах и недропользовании в области проведения операций по недропользованию по урану, осуществляемым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соблюдением недропользователями условий контрактов по урану осуществляется компетентным органом (государственным органом, являющимся стороной контракта).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соблюдением недропользователями условий контрактов по урану осуществляется посредством мониторинга выполнения недропользователями обязательств по контракту и посещения недропользователя, а также объектов, на которых ведутся (проводились) операции по недропользованию в соответствии с условиями контрактов.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Понятия и определения, используемые в настоящих Правилах, применяются в соответствии с законодательством Республики Казахстан.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контроля за соблюдением условий контрактов на недропользование по урану</w:t>
      </w:r>
    </w:p>
    <w:bookmarkEnd w:id="16"/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Мониторинг выполнения недропользователями обязательств по контракту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Мониторинг выполнения недропользователями обязательств по контракту (далее – мониторинг) осуществляется компетентным органом посредством анализа отчетов, представляемых недропользователями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отчеты), и сведений, полученных из иных источников в соответствии с законодательством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Мониторинг осуществляется в порядке, определяемом компетентным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 Кодекса.</w:t>
      </w:r>
    </w:p>
    <w:bookmarkEnd w:id="19"/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посещения недропользователя, а также объектов, на которых ведутся (проводились) операции по недропользованию по урану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Контроль за соблюдением условий контрактов осуществляется посредством посещения недропользователя, а также объектов, на которых ведутся (проводились) операции по недропользованию (далее – посещение) подразделяется на плановое и внеплановое.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Плановое посещение осуществляется на основании утвержденного руководителем компетентного органа годового списка посещения, который размещается на интернет-ресурсе компетентного органа не позднее пятнадцати календарных дней до начала осуществления первого планового посещения.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Годовой список посещения формируется на отчетный период с декабря текущего года до декабря следующего года.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Основанием для включения в годовой список посещения является непредставление отчетов и (или) представление недостоверных отчетов и отсутствие возможности подтверждения факта невыполнения контрактных условий по результатам мониторинга.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Анализируемым периодом является период не более двух лет, предшествующих текущему году.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отношении каждого недропользователя плановое посещение, согласно годовому списку посещения, проводится не чаще одного раза в год.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Начало периода планового посещения в отношении каждого недропользователя устанавливается в соответствии с началом анализируемого периода при проведении анализа, по результатам которого данный субъект включен в годовой список посещения.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Конец периода планового посещения охватывает срок проведения планового посещения. При этом, изучению подлежат только материалы (информация) по выполнению измеримых условий контрактов анализируемого периода.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Компетентный орган не менее чем за десять рабочих дней до начала осуществления планового посещения уведомляет недропользователя в письменной форме о плановом посещении с указанием сведений о лице, которому оно адресовано, информации об отправителе, его подписи, срока и предмета.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уведомлении указываются предмет посещения, срок проведения посещения и посещаемый период, а также состав комиссии по посещению.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направляется почтой или с использованием средств связи, обеспечивающих фиксирование уведомления.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поступлении информации о невыполнении условий контрактов от физических и (или) юридических лиц, государственных органов и (или) иных лиц, и в случае отсутствия возможности подтвердить факт невыполнения условий контрактов по результатам мониторинга, компетентный орган назначает внеплановое посещение.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Внеплановые посещения не проводятся в случаях анонимных обращений.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Компетентный орган не менее чем за сутки до начала осуществления внепланового посещения уведомляет недропользователя в письменной форме о внеплановом посещении с указанием сведений о лице, которому оно адресовано, информации об отправителе, его подписи, срока и предмета.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уведомлении указываются предмет посещения, срок проведения посещения и посещаемый период, а также состав комиссии по посещению.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направляется почтой или с использованием средств связи, обеспечивающих фиксирование уведомления.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Начало периода внепланового посещения в отношении каждого недропользователя устанавливается в соответствии с указанным в информации о невыполнении условий контрактов периодом времени.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Конец периода внепланового посещения охватывает срок проведения внепланового посещения. При этом, изучению подлежат только материалы (информация) по выполнению условий контрактов за период, указанный в такой информации.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Предмет посещения, сроки и периоды посещения, а также состав комиссии по посещению указываются в приказе о назначении посещения, который утверждается уполномоченным должностным лицом компетентного органа, в отдельности по каждому посещению.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Срок посещения не превышает тридцать календарных дней.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Сроком начала посещения является дата ознакомления руководителя или уполномоченного лица недропользователя с приказом о назначении посещения под роспись или другим способом, подтверждающим получение копии приказа о назначении посещения.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Должностные лица компетентного органа, прибывшие для посещения, предъявляют приказ о назначении посещения.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рамках посещения изучаются измеримые условия контрактов.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ходе посещения недропользователь, согласно письменному запросу руководителя и (или) членов комиссии, предоставляет необходимые материалы (информации) для изучения, относящиеся к предмету посещения.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 результатам посещения составляется справка о результатах посещения на казахском и русском языках в двух экземплярах, которая подписывается должностным лицом и членами комиссии.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Справка о результатах посещения составляется в соответствии со структурой контракта и имеет ссылки на его пункты.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После окончания посещения справка о результатах посещения с копиями приложений, за исключением копий документов, имеющихся у недропользователя, в двух экземплярах вручается на ознакомление руководителю или уполномоченному лицу недропользователя.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Руководитель или уполномоченное лицо недропользователя подписывает справку о результатах посещения в двух экземплярах в течение трех рабочих дней с момента их получения.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случае подписания справки о результатах посещения уполномоченным лицом недропользователя, к справке прилагается оригинал или заверенная копия доверенности от руководителя недропользователя.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Руководителем или уполномоченным лицом недропользователя первый экземпляр подписанной справки о результатах посещения возвращается комиссии по посещению.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Руководитель или уполномоченное лицо недропользователя подписывает справку о результатах посещения с возражениями, в случае несогласия с результатами посещения или его частью.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случае отказа руководителя или уполномоченного лица недропользователя от подписания, справка о результатах посещения вносится в канцелярию недропользователя или направляется почтой.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случае несогласия с результатами посещения недропользователь обжалует их в суде в порядке, установленном законодательством Республики Казахстан.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В случае если по результатам посещения будет установлен факт несоблюдения недропользователем условий контракта, компетентный орган принимает в отношении такого недропользователя меры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положениями контракта.</w:t>
      </w:r>
    </w:p>
    <w:bookmarkEnd w:id="5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