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33524" w14:textId="2e335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приказов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21 сентября 2026 года № 932. Зарегистрирован в Министерстве юстиции Республики Казахстан 22 сентября 2026 года № 39931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приказы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экспертной деятельности Министерства юстиции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 после дня первого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932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марта 2017 года № 326 "Об утверждении Положения о комиссии по лицензированию судебно-экспертной деятельности" (зарегистрирован в Реестре государственной регистрации нормативных правовых актов за № 14966);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31 марта 2017 года № 342 "Об утверждении Правил квалификационной подготовки судебных экспертов" (зарегистрирован в Реестре государственной регистрации нормативных правовых актов за № 15003);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5 июня 2018 года № 891 "О внесении изменения в приказ Министра юстиции Республики Казахстан от 30 марта 2017 года № 326 "Об утверждении Положения о комиссии по лицензированию судебно-экспертной деятельности" (зарегистрирован в Реестре государственной регистрации нормативных правовых актов за № 17054);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юстиции Республики Казахстан от 27 января 2020 года № 19 "О внесении изменений и дополнений в приказы Министра юстиции Республики Казахстан от 31 марта 2017 года № 342 "Об утверждении квалификационной подготовки судебных экспертов" и от 31 марта 2017 года № 346 "Об утверждении Правил повышения квалификации судебных экспертов" (зарегистрирован в Реестре государственной регистрации нормативных правовых актов за № 19967);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юстиции Республики Казахстан от 5 марта 2020 года № 88 "О внесении изменений в приказ Министра юстиции Республики Казахстан от 30 марта 2017 года № 326 "Об утверждении Положения комиссии по лицензированию судебно-экспертной деятельности" (зарегистрирован в Реестре государственной регистрации нормативных правовых актов за № 20121);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юстиции Республики Казахстан, в которые вносятся изменения и дополнения, утвержденного приказом Министра юстиции Республики Казахстан от 10 июня 2026 года № 549 "О внесении изменений и дополнений в некоторые приказы Министра юстиции Республики Казахстан" (зарегистрирован в Реестре государственной регистрации нормативных правовых актов под № 38981).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