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fbb182" w14:textId="ffbb18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формы информированного согласия получателя психологической помощи или его законного представителя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труда и социальной защиты населения Республики Казахстан от 18 сентября 2026 года № 365. Зарегистрирован в Министерстве юстиции Республики Казахстан 21 сентября 2026 года № 39918.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 Закона Республики Казахстан "О психологической деятельности" ПРИКАЗЫВАЮ: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прилагаемую форму информированного согласия получателя психологической помощи или его законного представителя.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специальных социальных услуг Министерства труда и социальной защиты населения Республики Казахстан в установленном законодательством Республики Казахстан порядке обеспечить: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официальном интернет-ресурсе Министерства труда и социальной защиты населения Республики Казахстан после его официального опубликования;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трех рабочих дней после исполнения подпунктов 1) и 2) настоящего пункта предоставление в Департамент юридической службы Министерства труда и социальной защиты населения Республики Казахстан информацию об их исполнении.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труда и социальной защиты населения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Министр труда и социальной защиты населения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Ертаев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Утверждена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труда и социальной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18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365</w:t>
            </w:r>
          </w:p>
        </w:tc>
      </w:tr>
    </w:tbl>
    <w:bookmarkStart w:name="z1" w:id="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Форма информированного согласия получателя психологической помощи или его законного представителя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психологе: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имя, отчество (при его наличии): 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Регистрационный номер в государственном реестре психологов: 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Образование, квалификация, направления деятельности: 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Контактные данные (телефон, адрес места осуществления деятельности /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онлайн-платформа): 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Я, получатель психологической помощи / законный представитель (нужное подчеркнуть):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(фамилия, имя, отчество (при его наличии), дата рождения, адрес проживания (при согласии получателя психологической помощи/законного представителя)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 законного представителя, подтверждающий полномочия (для несовершеннолетних, недееспособных, ограниченно дееспособных лиц):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добровольно даю свое согласие на получение психологической помощи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(нужное подчеркнуть): мне / лицу, законным представителем которого я являюсь: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дата рождения (при согласии получателя   психологической помощи/законного представителя)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Я проинформирован(а) о квалификации психолога, его образовании, стаже, регистрации в государственном реестре психологов и направлениях деятельности.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Я проинформирован(а) о целях, характере, применяемых методах и возможных эффектах планируемой психологической помощи.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Я проинформирован(а) о том, что психологическая помощь включает (нужное подчеркнуть):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психологическое консультирование;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психодиагностику (тестирование);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психокоррекцию;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немедицинскую психотерапию;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кризисную / экстренную помощь;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психологическое сопровождение и поддержку;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иное: 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Форма оказания психологической помощи (нужное подчеркнуть): очная/ дистанционная / смешанная.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дистанционной или смешанной формах я проинформирован (а) об особенностях и ограничениях осуществления помощи с использованием средств связи и онлайн-платформ, включая технические риски, а также риски, связанные с обеспечением конфиденциальности используемого канала связи, и принимаю их.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Я проинформирован(а) о праве отказаться от получения психологической помощи на любом этапе ее оказания.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Я понимаю, что психолог не гарантирует достижение конкретного результата психологической помощи.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Я проинформирован(а) о возможных рисках, в том числе о возможном временном эмоциональном дискомфорте, возникающем в процессе осуществления психологической помощи.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Я уведомлен(а), что сведения, полученные психологом в процессе осуществления психологической помощи, составляют профессиональную тайну и не подлежат разглашению без моего письменного согласия либо моего законного представителя.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наличии признаков суицидального поведения, обстоятельств, свидетельствующих о нахождении лица в кризисной ситуации, а также сведений о фактах семейно-бытового насилия, предусмотренных в </w:t>
      </w:r>
      <w:r>
        <w:rPr>
          <w:rFonts w:ascii="Times New Roman"/>
          <w:b w:val="false"/>
          <w:i w:val="false"/>
          <w:color w:val="000000"/>
          <w:sz w:val="28"/>
        </w:rPr>
        <w:t>пункте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 Закона Республики Казахстан "О психологической деятельности", информированное согласие получателя психологической помощи либо его законного представителя не требуется.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Я понимаю, что психолог обязуется информировать законных представителей несовершеннолетнего получателя психологической помощи о: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факте посещения несовершеннолетним психологических консультаций;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динамике психоэмоционального состояния несовершеннолетнего в обобщенных показателях;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рекомендациях по организации взаимодействия с несовершеннолетним в семейной и образовательной среде, если такие рекомендации не противоречат интересам несовершеннолетнего и не нарушают его право на неприкосновенность частной жизни;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наличии объективных признаков ухудшения психологического состояния несовершеннолетнего, требующих изменения тактики оказания помощи или привлечения иных специалистов.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Я даю согласие на сбор, обработку и защиту моих персональных данных (персональных данных лица, законным представителем которого я являюсь), необходимых для осуществления психологической помощи и ведения соответствующей документации,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законодательством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 персональных данных и их защите.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Я (нужное подчеркнуть) разрешаю / запрещаю осуществление аудио- и (или) видеозаписи сессий (в профессиональных, супервизорских или учебных целях). При наличии записи, запись хранится психологом с соблюдением требований конфиденциальности и уничтожается после достижения целей либо по моему требованию, либо моего законного представителя.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Я (нужное подчеркнуть) разрешаю / запрещаю обсуждение моего случая с супервизором психолога (без раскрытия персональных данных, имени и иных уникальных идентифицирующих признаков).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Я (нужное подчеркнуть) разрешаю / запрещаю использование материалов в обезличенной форме в научных публикациях или учебных целях.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Я подтверждаю, что: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прочитал (а) и понял (а) все пункты настоящего согласия;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получил (а) ответы на все свои вопросы относительно целей, методов и возможных рисков осуществления психологической помощи;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даю свое согласие добровольно, свободно, без принуждения.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Получатель психологической помощи / законный представитель (нужное подчеркнуть):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Подпись: ________________ Контактный телефон: 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Контактные данные лица, которое может быть уведомлено в экстренной ситуации: 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заполнения: "____" _________________ 20__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Психолог: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 (фамилия, имя, отчество (при его наличии), 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информированное согласие получателя психологической помощи либо его законного представителя является конфиденциальным документом и не предоставляется третьим лицам без письменного разрешения получателя психологической помощи или его законного представителя, за исключением случаев, прямо предусмотренных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если в процессе оказания психологической помощи несовершеннолетний достигает 18 (восемнадцати) лет, психолог получает информированное согласие получателя психологической помощи или его законного представителя повторно;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информированное согласие получателя психологической помощи либо его законного представителя составляется в 2 (двух) экземплярах, один из которых передается получателю психологической помощи/законному представителю;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информированное согласие получателя психологической помощи либо его законного представителя рекомендуется хранить не менее 5 (пяти) лет после окончания работы с совершеннолетними получателями психологической помощи и не менее 10 (десяти) лет после окончания работы с несовершеннолетними.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