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56ae0" w14:textId="6e56a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исполняющего обязанности Министра индустрии и инфраструктурного развития Республики Казахстан от 31 марта 2023 года № 202 "Об утверждении Правил субсидирования аэропортов, находящихся в коммунальной собственности, не обеспечивающих достаточный уровень доходов для покрытия операционных затрат с пассажиропотоком менее двухсот тысяч пассажиров в год"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Республики Казахстан от 16 сентября 2026 года № 254. Зарегистрирован в Министерстве юстиции Республики Казахстан 17 сентября 2026 года № 39899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31 марта 2023 года № 202 "Об утверждении Правил субсидирования аэропортов, находящихся в коммунальной собственности, не обеспечивающих достаточный уровень доходов для покрытия операционных затрат с пассажиропотоком менее двухсот тысяч пассажиров в год" (зарегистрирован в Реестре государственной регистрации нормативных правовых актов под № 32218)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субсидирования аэропортов, находящихся в коммунальной собственности, не обеспечивающих достаточный уровень доходов для покрытия операционных затрат с пассажиропотоком менее двухсот тысяч пассажиров в год,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Для получения субсидий эксплуатант аэропорта ежемесячно в течение календарного года представляет в МИО заявку на субсидирование соответствующего аэропорта (далее – Заявка)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бумажной либо в цифровой форме посредством почты либо нарочно с первого рабочего дня и до 10 декабря соответствующего календарного года.";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Поступившие заявки и прилагаемые к ним документы, в том числе представленные в цифровой форме, указанные в пункте 7 настоящих Правил, регистрируются и рассматриваются МИО на полноту, а также соответствие пункту 6 настоящих Правил, пять рабочих дней со дня их поступления.";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Представленный пакет документов, включая документы, представленные в цифровой форме, возвращается МИО в случаях предоставления аэропортом неполного пакета документов согласно пункту 7 настоящих Правил. 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осуществляет возврат пакета документов аэропорту письменным уведомлением на бумажном носителе либо в цифровой форме в течение пяти рабочих дней со дня поступления пакета документов с указанием причин возврата пакета документов, и при устранении неполноты пакета документов согласно перечню, указанному в письменном уведомлении на бумажном носителе либо в цифровой форме, аэропорт подает заявку повторно.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73 Административного процедурно-процессуального Кодекса Республики Казахстан административный орган, должностное лицо обязаны предоставить возможность участнику административной процедуры выразить свою позицию к предварительному решению по административному делу, о котором участник административной процедуры уведомляется заранее, но не позднее чем за три рабочих дня до принятия административного акта.";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14-1 следующего содержания: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"14-1. Техническое сопровождение ведения реестра осуществляется юридическим лицом, единственным акционером которого является государство, определяемым центральным уполномоченным органом по исполнению бюджета (далее – регистратор).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Техническое сопровождение мониторинга использования мер государственной поддержки частного предпринимательства и их получателей осуществляется регистратором в рамках двухуровневой системы государственной поддержки частного предпринимательства, включающей: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уровень – регистраторская система, интегрированная с системами второго уровня, содержащая эталонный электронный 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 государственной поддержки частного предпринимательства базовым требованиям,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уровень – отраслевые государственные или негосударственные цифровые системы, посредством которых осуществляется прием заявок от получателей мер государственной поддержки частного предпринимательства, их обработка с применением форматно-логического контроля и передача обработанных заявок на первый уровень.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системы второго уровня обеспечивают получение согласия от получателей мер государственной поддержки частного предпринимательства на использование сведений, составляющих охраняемую законом тайну, а также на сбор, обработку, хранение, выгрузку и использование персональных данных регистратором.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Итоги мониторинга, проведенного посредством двухуровневой системы государственной поддержки частного предпринимательства, предоставляются в уполномоченный орган по предпринимательству.".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приложению к настоящему приказу.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гражданской авиации Министерства транспорта Республики Казахстан в установленном законодательством порядке обеспечить: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транспорта Республики Казахстан.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транспорта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Калиакпаров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аэропортов, находящихся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коммунальной собственности,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 обеспечивающих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достаточный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доходов для покрытия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операционных затрат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пассажиропотоком менее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двухсот тысяч пассажиров в год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эксплуатанта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аэропорта)</w:t>
            </w:r>
          </w:p>
        </w:tc>
      </w:tr>
    </w:tbl>
    <w:bookmarkStart w:name="z3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субсидирование аэропортов, находящихся в коммунальной собственности, не обеспечивающих достаточный уровень доходов для покрытия операционных затрат с пассажиропотоком менее двухсот тысяч пассажиров в год</w:t>
      </w:r>
    </w:p>
    <w:bookmarkEnd w:id="20"/>
    <w:bookmarkStart w:name="z34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Прошу рассмотреть заявку на получение субсидирования убытков аэропорта.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об аэропорте.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(БИН) ______________________________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руководителя __________________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фактического места нахождения _________________________________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 _____________________________________________________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мобильного телефона __________________________________________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Реквизиты расчетного счета эксплуатанта аэропорта, открытого в банке второго уровня: ___________________________________________________________________.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Перечень документов, прилагаемых к заявке, согласно пункту 7 Правил субсидирования аэропортов: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информации, в том числе, что не являюсь банкротом, не подлежу процедуре банкротства или ликвидации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реабилитации и банкротстве</w:t>
      </w:r>
      <w:r>
        <w:rPr>
          <w:rFonts w:ascii="Times New Roman"/>
          <w:b w:val="false"/>
          <w:i w:val="false"/>
          <w:color w:val="000000"/>
          <w:sz w:val="28"/>
        </w:rPr>
        <w:t>" и даю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 (главный бухгалтер)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 (подпись руководителя) аэропорта)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(при наличии)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заявки "____" __________ 20____ года</w:t>
      </w:r>
    </w:p>
    <w:bookmarkEnd w:id="3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