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c7108" w14:textId="20c710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экологии, геологии и природных ресурсов Республики Казахстан от 27 июля 2021 года № 270 "Об утверждении Правил разработки и пересмотра экологических нормативов качества"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14 сентября 2026 года № 204. Зарегистрирован в Министерстве юстиции Республики Казахстан 16 сентября 2026 года № 39890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27 июля 2021 года № 270 "Об утверждении Правил разработки и пересмотра экологических нормативов качества" (зарегистрирован в Реестре государственной регистрации нормативных правовых актов за № 23830) следующие изменения: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 и пересмотра экологических нормативов качества, утвержденных указанным приказом: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Экологические нормативы качества устанавливаются для естественных экологических систем и объектов, сформировавшихся под влиянием природных факторов, характерных для конкретной территории или акватории, а также назначения использования таких территорий или акваторий.";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Для загрязняющих веществ массовые концентрации в единице объема атмосферного воздуха определяются для стандартных условий 273.15 К и 101.3 кПа в соответствии с пунктом 4 статьи 200 Кодекса.";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"35. Если при соблюдении установленных экологических нормативов качества атмосферного воздуха в пределах отдельных территорий обнаруживаются признаки ухудшения состояния живых элементов естественной экологической системы (растений, животных и других организмов), подтвержденные научными исследованиями за период не менее пяти лет, то для таких территорий соответствующий местный представительный орган столицы, области, города республиканского значения по согласованию с уполномоченным органом в области охраны окружающей среды устанавливает более строгие целевые показатели качества окружающей среды в виде предельно допустимых концентраций загрязняющих веществ в атмосферном воздухе и (или) предельно допустимых уровней физических воздействий, при которых не наблюдается негативное отклонение показателей состояния наиболее уязвимой группы биологических объектов, используемых как индикаторы качества окружающей среды.";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40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установление предельно допустимых концентраций для каждого класса водопользования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4 июня 2025 года № 111-НҚ "Об утверждении единой системы классификации качества воды в поверхностных водных объектах и (или) их частях".";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"48. Если при соблюдении установленных экологических нормативов качества вод обнаруживаются признаки ухудшения состояния живых элементов естественной экологической системы (растений, животных и других организмов), подтвержденные научными исследованиями за период не менее пяти лет, то для таких территорий соответствующий местный представительный орган столицы, области, города республиканского значения по согласованию с уполномоченным органом в области охраны окружающей среды устанавливает более строгие целевые показатели качества окружающей среды, при которых не наблюдается негативное отклонение показателей состояния наиболее уязвимой группы биологических объектов, используемых как индикаторы качества вод.";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"56. Если при соблюдении установленных экологических нормативов качества почв обнаруживаются признаки ухудшения состояния живых элементов естественной экологической системы (растений, животных и других организмов), подтвержденные научными исследованиями за период не менее пяти лет, то для таких территорий соответствующий местный представительный орган столицы, области, города республиканского значения по согласованию с уполномоченным органом в области охраны окружающей среды устанавливает более строгие целевые показатели качества окружающей среды, при которых не наблюдается негативное отклонение показателей состояния наиболее уязвимой группы биологических объектов, используемых как индикаторы качества почв.".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экологической культуры и политики Министерства экологии и природных ресурсов Республики Казахстан в установленном законодательством порядке обеспечить: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водных ресурсов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экономики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