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080b26" w14:textId="4080b2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исполняющего обязанности Министра транспорта и коммуникаций Республики Казахстан от 1 ноября 2013 года № 859 "Об утверждении Правил оказания услуг по перевозке лиц с инвалидностью автомобильным транспортом (инватакси)" и в приказ исполняющего обязанности Министра по инвестициям и развитию Республики Казахстан от 26 марта 2015 года № 349 "Об утверждении Правил перевозок пассажиров и багажа автомобильным транспортом, за исключением городов республиканского значения, столицы"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транспорта Республики Казахстан от 15 сентября 2026 года № 245. Зарегистрирован в Министерстве юстиции Республики Казахстан 16 сентября 2026 года № 39887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транспорта и коммуникаций Республики Казахстан от 1 ноября 2013 года № 859 "Об утверждении Правил оказания услуг по перевозке лиц с инвалидностью автомобильным транспортом (инватакси)" (зарегистрирован в Реестре государственной регистрации нормативных правовых актов под № 8950) следующие изменения: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услуг по перевозке лиц с инвалидностью автомобильным транспортом (инватакси), утвержденных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1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"23. Услуги инватакси оказываются лицам с инвалидностью и детям с инвалидностью, имеющим показания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здравоохранения Республики Казахстан от 3 сентября 2026 года № 102 "Об утверждении перечня медицинских показаний для оказания услуг по перевозке лиц с инвалидностью и детей с инвалидностью на инватакси.";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3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"28. Расширение Перечня, увеличение количества часов и (или) рейсов, предусмотренных на услуги по перевозке лиц с инвалидностью на инватакси, допускается по решению местных исполнительных органов с учетом возможностей местного бюджета.";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5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"32. Лицо с инвалидностью или ребенок с инвалидностью, имеющий медицинские показания к оказанию услуг инватакси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23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сопровождается в поездке одним лицом.</w:t>
      </w:r>
    </w:p>
    <w:bookmarkEnd w:id="5"/>
    <w:bookmarkStart w:name="z16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Лицо с инвалидностью допускается к перевозке на инватакси только при наличии сопровождающего лица при:</w:t>
      </w:r>
    </w:p>
    <w:bookmarkEnd w:id="6"/>
    <w:bookmarkStart w:name="z17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невозможности самостоятельного передвижения, в том числе с использованием специальных средств передвижения;</w:t>
      </w:r>
    </w:p>
    <w:bookmarkEnd w:id="7"/>
    <w:bookmarkStart w:name="z18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оказании услуг по перевозке детей с инвалидностью на инватакси при сопровождении их законным представителем;</w:t>
      </w:r>
    </w:p>
    <w:bookmarkEnd w:id="8"/>
    <w:bookmarkStart w:name="z1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сопровождении индивидуальным помощником или законным представителем лица с инвалидностью в возрасте 18 лет и старше.</w:t>
      </w:r>
    </w:p>
    <w:bookmarkEnd w:id="9"/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перевозке лица с инвалидностью допускается перевозка вместе с ним его ребенка в возрасте до 14 лет.</w:t>
      </w:r>
    </w:p>
    <w:bookmarkEnd w:id="10"/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Перевозка инватакси посторонних лиц, не имеющих медицинские показания к оказанию услуг инватакси в соответствии с пунктом 23 настоящих Правил и (или) не являющихся сопровождающим лицом, не допускается.</w:t>
      </w:r>
    </w:p>
    <w:bookmarkEnd w:id="11"/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подаче заявления на получение услуги по перевозке лиц с инвалидностью на инватакси через портал социальных услуг, лицо с инвалидностью или его законный представитель информирует местный исполнительный орган о наличии либо отсутствии потребности в сопровождающем лице. 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подаче заявления на получение услуги по перевозке лиц с инвалидностью на инватакси посредством государственных закупок, лицо с инвалидностью или его законный представитель информирует организацию, оказывающую услугу инватакси о наличии либо отсутствии потребности в сопровождающем лице.";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53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"53. Оказание услуг по перевозке лиц с инвалидностью на инватакси осуществляется на основании действующего заключения ВКК в соответствии с пунктом 23 настоящих Правил в пределах населенного пункта.</w:t>
      </w:r>
    </w:p>
    <w:bookmarkEnd w:id="14"/>
    <w:bookmarkStart w:name="z2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Местные исполнительные органы устанавливают количество часов и (или) рейсов, предусмотренных на услуги по перевозке лиц с инвалидностью на инватакси.</w:t>
      </w:r>
    </w:p>
    <w:bookmarkEnd w:id="15"/>
    <w:bookmarkStart w:name="z2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Переход лица с инвалидностью в другую категорию производится со следующего месяца после поступления сведений из цифровых систем или подачи заявления.</w:t>
      </w:r>
    </w:p>
    <w:bookmarkEnd w:id="16"/>
    <w:bookmarkStart w:name="z2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Оказание услуг по перевозке лиц с инвалидностью на инватакси прекращается со дня наступлении следующих обстоятельств:</w:t>
      </w:r>
    </w:p>
    <w:bookmarkEnd w:id="17"/>
    <w:bookmarkStart w:name="z2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изменения группы инвалидности;</w:t>
      </w:r>
    </w:p>
    <w:bookmarkEnd w:id="18"/>
    <w:bookmarkStart w:name="z3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смена постоянного места регистрации;</w:t>
      </w:r>
    </w:p>
    <w:bookmarkEnd w:id="19"/>
    <w:bookmarkStart w:name="z3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выезда за пределы Республики Казахстан на постоянное место жительство либо смерти лица с инвалидностью.";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55 изложить в следующей редакции:</w:t>
      </w:r>
    </w:p>
    <w:bookmarkStart w:name="z3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заявление (в произвольной форме), с указанием информации о наличии либо отсутствии потребности в сопровождающем лице;";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Start w:name="z35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по инвестициям и развитию Республики Казахстан от 26 марта 2015 года № 349 "Об утверждении Правил перевозок пассажиров и багажа автомобильным транспортом, за исключением городов республиканского значения, столицы" (зарегистрирован в Реестре государственной регистрации нормативных правовых актов под № 11550) следующие изменения:</w:t>
      </w:r>
    </w:p>
    <w:bookmarkEnd w:id="22"/>
    <w:bookmarkStart w:name="z36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перевозок пассажиров и багажа автомобильным транспортом, за исключением городов республиканского значения, столицы, утвержденных указанным приказом: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8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"33. На маршрутах регулярных городских (сельских) и пригородных автомобильных перевозок пассажиров и багажа разрешается в салоне автобуса, микроавтобуса провозить с собой бесплатно одну ручную кладь размером до 60х40х20 см и весом не более 20 кг, а также инвалидную коляску, одну пару лыж в чехле, детскую коляску или санки (только в автобусах).</w:t>
      </w:r>
    </w:p>
    <w:bookmarkEnd w:id="24"/>
    <w:bookmarkStart w:name="z39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высокой заполняемости пассажирами салона автобуса допускается провоз детской коляски в салоне данного автобуса в сложенном виде при наличии свободного места для родителя и при условии, что детская коляска не препятствует свободному перемещению пассажиров.";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Start w:name="z4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автомобильного транспорта Министерства транспорта Республики Казахстан в установленном законодательством порядке обеспечить:</w:t>
      </w:r>
    </w:p>
    <w:bookmarkEnd w:id="26"/>
    <w:bookmarkStart w:name="z4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27"/>
    <w:bookmarkStart w:name="z4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транспорта Республики Казахстан после его официального опубликования.</w:t>
      </w:r>
    </w:p>
    <w:bookmarkEnd w:id="28"/>
    <w:bookmarkStart w:name="z4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транспорта Республики Казахстан.</w:t>
      </w:r>
    </w:p>
    <w:bookmarkEnd w:id="29"/>
    <w:bookmarkStart w:name="z4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3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Министра транспорта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Калиакпаров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4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"СОГЛАСОВАНО"</w:t>
      </w:r>
    </w:p>
    <w:bookmarkEnd w:id="31"/>
    <w:bookmarkStart w:name="z4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здравоохранения</w:t>
      </w:r>
    </w:p>
    <w:bookmarkEnd w:id="32"/>
    <w:bookmarkStart w:name="z4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33"/>
    <w:bookmarkStart w:name="z5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"СОГЛАСОВАНО"</w:t>
      </w:r>
    </w:p>
    <w:bookmarkEnd w:id="34"/>
    <w:bookmarkStart w:name="z5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труда и</w:t>
      </w:r>
    </w:p>
    <w:bookmarkEnd w:id="35"/>
    <w:bookmarkStart w:name="z5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социальной защиты населения</w:t>
      </w:r>
    </w:p>
    <w:bookmarkEnd w:id="36"/>
    <w:bookmarkStart w:name="z5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37"/>
    <w:bookmarkStart w:name="z5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"СОГЛАСОВАНО"</w:t>
      </w:r>
    </w:p>
    <w:bookmarkEnd w:id="38"/>
    <w:bookmarkStart w:name="z5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финансов</w:t>
      </w:r>
    </w:p>
    <w:bookmarkEnd w:id="39"/>
    <w:bookmarkStart w:name="z5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40"/>
    <w:bookmarkStart w:name="z5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"СОГЛАСОВАНО"</w:t>
      </w:r>
    </w:p>
    <w:bookmarkEnd w:id="41"/>
    <w:bookmarkStart w:name="z5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Комитет национальной безопасности</w:t>
      </w:r>
    </w:p>
    <w:bookmarkEnd w:id="42"/>
    <w:bookmarkStart w:name="z5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43"/>
    <w:bookmarkStart w:name="z6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"СОГЛАСОВАНО"</w:t>
      </w:r>
    </w:p>
    <w:bookmarkEnd w:id="44"/>
    <w:bookmarkStart w:name="z6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национальной экономики</w:t>
      </w:r>
    </w:p>
    <w:bookmarkEnd w:id="45"/>
    <w:bookmarkStart w:name="z6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46"/>
    <w:bookmarkStart w:name="z6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"СОГЛАСОВАНО"</w:t>
      </w:r>
    </w:p>
    <w:bookmarkEnd w:id="47"/>
    <w:bookmarkStart w:name="z6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внутренних дел</w:t>
      </w:r>
    </w:p>
    <w:bookmarkEnd w:id="48"/>
    <w:bookmarkStart w:name="z6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4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транспорта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245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 услуг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перевозке лиц 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инвалидностью автомобильным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транспортом (инватакси)</w:t>
            </w:r>
          </w:p>
        </w:tc>
      </w:tr>
    </w:tbl>
    <w:bookmarkStart w:name="z67" w:id="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на получение услуги по перевозке лиц с инвалидностью на инватакси</w:t>
      </w:r>
    </w:p>
    <w:bookmarkEnd w:id="50"/>
    <w:bookmarkStart w:name="z6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Прошу оказать услуги по перевозке лиц с инвалидностью на инватакси через портал социальных услуг.</w:t>
      </w:r>
    </w:p>
    <w:bookmarkEnd w:id="51"/>
    <w:bookmarkStart w:name="z6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лице с инвалидностью: _________________________________</w:t>
      </w:r>
    </w:p>
    <w:bookmarkEnd w:id="52"/>
    <w:bookmarkStart w:name="z7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bookmarkEnd w:id="53"/>
    <w:bookmarkStart w:name="z7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(фамилия, имя, отчество (при его наличии)</w:t>
      </w:r>
    </w:p>
    <w:bookmarkEnd w:id="54"/>
    <w:bookmarkStart w:name="z7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рождения: __________________________________</w:t>
      </w:r>
    </w:p>
    <w:bookmarkEnd w:id="55"/>
    <w:bookmarkStart w:name="z7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Группа инвалидности _____________________________</w:t>
      </w:r>
    </w:p>
    <w:bookmarkEnd w:id="56"/>
    <w:bookmarkStart w:name="z7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Потребность в инватакси, приспособленного для перевозки лиц с</w:t>
      </w:r>
    </w:p>
    <w:bookmarkEnd w:id="57"/>
    <w:bookmarkStart w:name="z7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инвалидностьюна кресло-колясках _______________________________________</w:t>
      </w:r>
    </w:p>
    <w:bookmarkEnd w:id="58"/>
    <w:bookmarkStart w:name="z7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Потребность в сопровождающем лице (имеется/отсутствует) ____________</w:t>
      </w:r>
    </w:p>
    <w:bookmarkEnd w:id="59"/>
    <w:bookmarkStart w:name="z7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Вид документа, удостоверяющего личность: __________________________</w:t>
      </w:r>
    </w:p>
    <w:bookmarkEnd w:id="60"/>
    <w:bookmarkStart w:name="z7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документа: __________________ кем выдан: ____________________</w:t>
      </w:r>
    </w:p>
    <w:bookmarkEnd w:id="61"/>
    <w:bookmarkStart w:name="z79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выдачи: "____" _____________ 20 ___ года</w:t>
      </w:r>
    </w:p>
    <w:bookmarkEnd w:id="62"/>
    <w:bookmarkStart w:name="z8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Индивидуальный идентификационный номер: _________________________</w:t>
      </w:r>
    </w:p>
    <w:bookmarkEnd w:id="63"/>
    <w:bookmarkStart w:name="z8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Aдрес постоянного местожительства (регистрации): ____________________</w:t>
      </w:r>
    </w:p>
    <w:bookmarkEnd w:id="64"/>
    <w:bookmarkStart w:name="z82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телефона, зарегистрированный в Базе мобильных граждан _________</w:t>
      </w:r>
    </w:p>
    <w:bookmarkEnd w:id="65"/>
    <w:bookmarkStart w:name="z8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законном представителе (при наличии): ____________________</w:t>
      </w:r>
    </w:p>
    <w:bookmarkEnd w:id="66"/>
    <w:bookmarkStart w:name="z8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bookmarkEnd w:id="67"/>
    <w:bookmarkStart w:name="z85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(фамилия, имя, отчество (при его наличии)</w:t>
      </w:r>
    </w:p>
    <w:bookmarkEnd w:id="68"/>
    <w:bookmarkStart w:name="z86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Вид документа, удостоверяющего личность: __________________________</w:t>
      </w:r>
    </w:p>
    <w:bookmarkEnd w:id="69"/>
    <w:bookmarkStart w:name="z87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документа: __________________ кем выдан: ____________________</w:t>
      </w:r>
    </w:p>
    <w:bookmarkEnd w:id="70"/>
    <w:bookmarkStart w:name="z88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выдачи: "____" _____________ 20 ___ года</w:t>
      </w:r>
    </w:p>
    <w:bookmarkEnd w:id="71"/>
    <w:bookmarkStart w:name="z89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Индивидуальный идентификационный номер: _________________________</w:t>
      </w:r>
    </w:p>
    <w:bookmarkEnd w:id="72"/>
    <w:bookmarkStart w:name="z90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Aдрес постоянного местожительства (регистрации): ____________________</w:t>
      </w:r>
    </w:p>
    <w:bookmarkEnd w:id="73"/>
    <w:bookmarkStart w:name="z91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телефона, зарегистрированный в Базе мобильных граждан _________</w:t>
      </w:r>
    </w:p>
    <w:bookmarkEnd w:id="74"/>
    <w:bookmarkStart w:name="z92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Даю согласие на сбор и обработку моих персональных данных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персональных данных и их защите", на использование сведений, составляющих охраняемую законом тайну, необходимых для оформления документов на услуги по перевозке лиц с инвалидностью.</w:t>
      </w:r>
    </w:p>
    <w:bookmarkEnd w:id="75"/>
    <w:bookmarkStart w:name="z93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Даю согласие на отслеживание маршрута передвижения на инватакси с целью контроля за предоставлением услуг инватакси.</w:t>
      </w:r>
    </w:p>
    <w:bookmarkEnd w:id="76"/>
    <w:bookmarkStart w:name="z94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Проинформирован о предоставлении услуг инватакси при соблюдении следующих условий:</w:t>
      </w:r>
    </w:p>
    <w:bookmarkEnd w:id="77"/>
    <w:bookmarkStart w:name="z95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ознакомление с настоящими Правилами;</w:t>
      </w:r>
    </w:p>
    <w:bookmarkEnd w:id="78"/>
    <w:bookmarkStart w:name="z96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наличие мобильного телефона с номером, зарегистрированным в Базе мобильных граждан;</w:t>
      </w:r>
    </w:p>
    <w:bookmarkEnd w:id="79"/>
    <w:bookmarkStart w:name="z97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скачивание мобильного приложения заказа такси информационно-диспетчерской службы, заключившей договор с выбранным поставщиком для осуществления заказа при получении услуги инватакси через портал социальных услуг;</w:t>
      </w:r>
    </w:p>
    <w:bookmarkEnd w:id="80"/>
    <w:bookmarkStart w:name="z98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фиксирование завершения поездки оценкой при получении услуги инватакси через портал социальных услуг.</w:t>
      </w:r>
    </w:p>
    <w:bookmarkEnd w:id="81"/>
    <w:bookmarkStart w:name="z99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Предупрежден(а) об ответственности за предоставление недостоверных сведений и поддельных документов.</w:t>
      </w:r>
    </w:p>
    <w:bookmarkEnd w:id="82"/>
    <w:bookmarkStart w:name="z100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Подпись заявителя или законного представителя _______________________</w:t>
      </w:r>
    </w:p>
    <w:bookmarkEnd w:id="83"/>
    <w:bookmarkStart w:name="z101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</w:t>
      </w:r>
    </w:p>
    <w:bookmarkEnd w:id="84"/>
    <w:bookmarkStart w:name="z102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(фамилия, имя, отчество (при его наличии)</w:t>
      </w:r>
    </w:p>
    <w:bookmarkEnd w:id="85"/>
    <w:bookmarkStart w:name="z103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"____" ___________ 20____ года.</w:t>
      </w:r>
    </w:p>
    <w:bookmarkEnd w:id="86"/>
    <w:bookmarkStart w:name="z104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Должность и подпись лица, принявшего заявление _____________________</w:t>
      </w:r>
    </w:p>
    <w:bookmarkEnd w:id="87"/>
    <w:bookmarkStart w:name="z105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</w:t>
      </w:r>
    </w:p>
    <w:bookmarkEnd w:id="88"/>
    <w:bookmarkStart w:name="z106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(фамилия, имя, отчество (при его наличии)</w:t>
      </w:r>
    </w:p>
    <w:bookmarkEnd w:id="89"/>
    <w:bookmarkStart w:name="z107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"____" ____________ 20____ года.</w:t>
      </w:r>
    </w:p>
    <w:bookmarkEnd w:id="9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перевозок пассажиров и багажа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автомобильным транспортом,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 исключением городов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республиканского значения,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столицы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09" w:id="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Шкала оценки конкурсных предложений</w:t>
      </w:r>
    </w:p>
    <w:bookmarkEnd w:id="91"/>
    <w:bookmarkStart w:name="z110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Шкала оценки конкурсных предложений на обслуживание маршрутов регулярных внутриреспубликанских автомобильных перевозок пассажиров и багажа</w:t>
      </w:r>
    </w:p>
    <w:bookmarkEnd w:id="9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баллов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предложенных подвижных составов менее 30 %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предложенных подвижных составов от 30 % до 60 %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предложенных подвижных составов более 60 %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1.*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эксплуатации автобусов, микроавтобусов: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5 лет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+10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5 до 9 лет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9 до 12 лет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свыше 12 лет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наличии автобусов, микроавтобусов со сроком эксплуатации до 3 лет (дополнительно)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+1 (за каждую единицу)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наличии автобусов, микроавтобусов, работающих на водородном топливе (дополнительно)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+ 3 (за каждую единицу)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наличии автобусов, микроавтобусов, приспособленных для работы на газомоторном топливе заводом-изготовителем (дополнительно)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+ 5 (за каждую единицу)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наличии автобусов, микроавтобусов: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личной собственности;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+1,5 (за каждую единицу)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приобретенных перевозчиком в лизинг или кредит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+1 (за каждую единицу)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" w:id="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наличии автобусов,</w:t>
            </w:r>
          </w:p>
          <w:bookmarkEnd w:id="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микроавтобусов с электродвигателями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+ 5 (за каждую единицу)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наличии автобусов, микроавтобусов с гибридным приводом (электродвигатель и двигатель внутреннего сгорания)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+2,5 (за каждую единицу)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"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Опыт работы перевозчика в сфере регулярных внутриреспубликанских</w:t>
            </w:r>
          </w:p>
          <w:bookmarkEnd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автомобильных перевозок пассажиров и багажа (по виду маршрута, по которому проводится конкурс):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 лет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3 до 8 лет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свыше 8 лет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+5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производственно- технической базы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собственная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арендованная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на договорной основе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Производственный корпус: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 технического облуживания (зона, участок)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 текущего ремонта: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производственные участки и цеха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Складские помещения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Автостоянка, в том числе: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открытая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+1,5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закрытая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+2,5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Уборочно-моечный комплекс: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ручная мойка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механизированная мойка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Контрольно-технический пункт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Административное здание (помещение)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Помещение или комната медпункта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Бытовые корпуса и помещения для обслуживания работающих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Система мер по замене автобусов, микроавтобусов: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отсутствует резервный подвижной состав, замена не производится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имеется резервный подвижной состав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+2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предложения, улучшающие условия перевозки пассажиров: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видео сопровождения в пути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+0,5 (за каждую единицу)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подвижного состава, приспособленного от завода-изготовителя для перевозки лиц с инвалидностью, использующих кресла-коляски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+3 (за каждую единицу)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на автобусе (микроавтобусе) системы непрерывной передачи данных по каналам связи в режиме реального времени при осуществлении перевозок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+1 (за каждую единицу)</w:t>
            </w:r>
          </w:p>
        </w:tc>
      </w:tr>
    </w:tbl>
    <w:bookmarkStart w:name="z113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Шкала оценки конкурсных предложений на обслуживание маршрутов регулярных городских автомобильных перевозок пассажиров и багажа</w:t>
      </w:r>
    </w:p>
    <w:bookmarkEnd w:id="9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баллов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предложенных подвижных составов менее 30 %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предложенных подвижных составов от 30 % до 60 %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предложенных подвижных составов более 60 %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1.*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эксплуатации автобусов, микроавтобусов: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5 лет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5 до 9 лет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9 до 12 лет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свыше 12 лет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наличии автобусов, микроавтобусов со сроком эксплуатации до 3 лет (дополнительно)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+1 (за каждую единицу)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наличии автобусов, микроавтобусов, работающих на водородном топливе (дополнительно)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+ 3 (за каждую единицу)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наличии автобусов, микроавтобусов, приспособленных для работы на газомоторном топливе заводом-изготовителем (дополнительно)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+ 5 (за каждую единицу)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наличии автобусов, микроавтобусов: в личной собственности;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+ 1,5 (за каждую единицу)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приобретенных перевозчиком в лизинг или кредит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+1 (за каждую единицу)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наличии автобусов, микроавтобусов с электродвигателями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+ 5 (за каждую единицу)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наличии автобусов, микроавтобусов с гибридным приводом (электродвигатель и двигатель внутреннего сгорания)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+2,5 (за каждую единицу)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Опыт работы перевозчика на регулярных городских автомобильных перевозках пассажиров и багажа: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 лет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3 до 8 лет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свыше 8 лет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+5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производственно- технической базы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собственная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арендованная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на договорной основе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Производственный корпус: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 технического облуживания (зона, участок);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 текущего ремонта: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производственные участки и цеха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Складские помещения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Автостоянка, в том числе: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открытая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+1,5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закрытая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+2,5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Уборочно-моечный комплекс: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ручная мойка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механизированная мойка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Контрольно-технический пункт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Административное здание (помещение)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Помещение или комната медпункта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Бытовые корпуса и помещения для обслуживания работающих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Система мер по замене автобусов, микроавтобусов: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отсутствует резервный подвижной состав, замена не производится;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имеется резервный подвижной состав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+2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предложения, улучшающие условия перевозки пассажиров: Способ объявления остановок и информирования пассажиров: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посредством магнитной записи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+1 (за каждую единицу)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посредством автобусного громкоговорящего устройства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+0,7 (за каждую единицу)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объявляется кондуктором или водителем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+0,1 (за каждую единицу)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подвижного состава, приспособленного от завода-изготовителя для перевозки лиц с инвалидностью, использующих кресла-коляски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+3 (за каждую единицу)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на автобусе (микроавтобусе) системы непрерывной передачи данных по каналам связи в режиме реального времени при осуществлении перевозок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+1 (за каждую единицу)</w:t>
            </w:r>
          </w:p>
        </w:tc>
      </w:tr>
    </w:tbl>
    <w:bookmarkStart w:name="z114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*Средний балл выводится путем оценки каждого автобуса (микроавтобуса) (без учета резервных) по сроку эксплуатации, по которым баллы суммируются и делятся на количество автобусов (микроавтобусов)</w:t>
      </w:r>
    </w:p>
    <w:bookmarkEnd w:id="9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