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41f70" w14:textId="c941f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промышленности и строительства Республики Казахстан от 31 марта 2025 года № 105 "Об утверждении Правил постановки на учет нуждающихся в жилище лиц и предоставления жилища из жилищного фонда государственных учреждений и государственных предприятий"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15 сентября 2026 года № 457. Зарегистрирован в Министерстве юстиции Республики Казахстан 16 сентября 2026 года № 39886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Введение в действие Настоящего приказа см </w:t>
      </w:r>
      <w:r>
        <w:rPr>
          <w:rFonts w:ascii="Times New Roman"/>
          <w:b w:val="false"/>
          <w:i w:val="false"/>
          <w:color w:val="ff0000"/>
          <w:sz w:val="28"/>
        </w:rPr>
        <w:t>п.4.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31 марта 2025 года № 105 "Об утверждении Правил постановки на учет нуждающихся в жилище лиц и предоставления жилища из жилищного фонда государственных учреждений и государственных предприятий" (зарегистрирован в Реестре государственной регистрации нормативных правовых актов за № 35912)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постановки на учет нуждающихся в жилище лиц и предоставления жилища из жилищного фонда государственных учреждений и государственных предприятий, утвержденных указанным приказом: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"Уполномоченный орган посредством информационных систем получает: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адресе регистрации по месту жительства на всех совместно проживающих членов семьи;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постановки на учет из жилищного фонда государственных предприятий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на территории Республики Казахстан в течении последних пяти лет;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постановки на учет из жилищного фонда государственных учреждений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в данном населенном пункте в течении последних пяти лет.";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Основаниями отказа в постановке на учет нуждающихся в жилище из жилищного фонда государственного учреждения либо государственного предприятия являются, если: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они имеют жилища или доли в единственном жилище пятьдесят или более пятидесяти процентов на праве собственности в данном населенном пункте в течение последних пяти лет при постановке на учет нуждающихся в жилище из жилищного фонда государственного учреждения;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они имеют жилища или доли в единственном жилище пятьдесят или более пятидесяти процентов на праве собственности в Республике Казахстан в течение последних пяти лет при постановке на учет нуждающихся в жилище из жилищного фонда государственного предприятия;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они имеют предоставленное в пользование жилище из государственного жилищного фонда или жилище, арендованное местным исполнительным органом в частном жилищном фонде;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представленные документы и (или) сведения содержали недостоверные данные;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они ранее получили и приватизировали жилища из государственного жилищного фонда;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они имеют единственное жилище, признанное аварийным в порядке, установленном законодательством Республики Казахстан об архитектурной, градостроительный и строительной деятельности, которое находится в другом населенном пункте;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они и члены их семей приобретали жилища в собственность с использованием ипотечного жилищного займа в рамках ипотечной программы, утвержденной Национальным Банком Республики Казахстан, документов Системы государственного планирования Республики Казахстан, государственных программ жилищного строительства, концепции развития отрасли (сферы), утвержденных Правительством Республики Казахстан.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наличии свободного жилища в жилищном фонде государственных учреждений и государственных предприятий, заявителям предоставляются в пользование жилища в порядке очередности, за исключением случаев предоставления служебного жилища при ротации, передислокации государственного органа и перемещении в другую местность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службе".";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"Уполномоченный орган посредством информационных систем получает: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адресе регистрации по месту жительства на всех совместно проживающих членов семьи;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предоставления жилищ из жилищного фонда государственных предприятий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на территории Республики Казахстан в течении последних пяти лет;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предоставления жилищ из жилищного фонда государственных учреждений сведения о наличии или отсутствии жилища или доли в единственном жилище пятьдесят или более пятидесяти процентов, принадлежащего заявителю и совместно проживающим членам его семьи на праве собственности в данном населенном пункте в течении последних пяти лет.";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В предоставлении жилища из жилищного фонда государственного учреждения либо государственного предприятия отказывается в случае, если заявитель и совместно проживающие члены его семьи, на момент предоставления жилища, имеют жилище или доли в единственном жилище пятьдесят или более пятидесяти процентов на праве собственности в течении последних пяти лет, в данном населенном пункте из жилищного фонда государственного учреждения или на территории Республики Казахстан из жилищного фонда государственного предприятия, в соответствии с подпунктами 2) или 3) пункта 1 статьи 69 Закона.".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 14 сентября 2026 года, за исключением абзаца восемнадцатого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Приказа, который вводится в действие по истечении десяти календарных дней после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 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Исакулов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Генеральная Прокуратура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по защите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развитию конкуренции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социальной защиты населения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интеллекта и цифрового развития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Согласован 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Высшая аудиторская палата 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Высшего Судебного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Совета Республики Казахстан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финансовому мониторингу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регулированию и развитию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рынка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транспорта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культуры и 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информации Республики Казахстан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Служба государственной охраны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делам государственной службы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просвещения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делами Президента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торговли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интеграции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Судебная администрация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стратегическому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планированию и реформам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водных ресурсов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ирригации Республики Казахстан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чрезвычайным ситуациям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национальной безопасности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природных ресурсов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