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3fbec" w14:textId="823fb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промышленности и строительства Республики Казахстан от 8 декабря 2023 года № 117 "Об утверждении Правил предоставления жилищной помощи"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15 сентября 2026 года № 459. Зарегистрирован в Министерстве юстиции Республики Казахстан 16 сентября 2026 года № 39885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за № 33763)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жилищной помощи,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исполнитель услугодателя по результатам рассмотрения заявления с документами оформляет уведомление о назначении жилищной помощи либо мотивированный отказ, подписанный ЭЦП руководителя услугодателя и направляет через "личный кабинет" услугополучателя или Государственную корпорацию в течение – 1 (одного) рабочего дня.";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"49. Выплата жилищной помощи услугополучателю осуществляется услугодателем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 в порядке, определенном местными представительными органами.";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промышленности и строительства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Исакулов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интеллекта и цифрового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15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жилищной помощи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"Назначение жилищной помощи"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жилищной помощи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услугодателя, соуслугодателя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городов Астана, Алматы и Шымкент, городов областного значения и районов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Государственная корпорация "Правительство для граждан";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(шесть)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и (или)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назначении жилищной помощи либо мотивированный ответ об отказе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цифровых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- Кодекс) с перерывом на обед;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в Государственную корпорацию: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предоставления жилищной помощи, утвержденным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9-1)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10-2 Закона Республики Казахстан "О жилищных отношениях" (далее - Правила);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документ, удостоверяющий личность, либо электронный документ из сервиса цифровых документов (для идентификации личности);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подтверждающие доходы семьи (за исключением сведений получаемых из соответствующих государственных цифровых систем);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с места работы либо справка о регистрации в качестве безработного лица (за исключением сведений получаемых из соответствующих государственных цифровых систем);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об алиментах на детей и других иждивенцев;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банковский счет;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счета о размерах ежемесячных взносов на содержание жилого дома (жилого здания); счета на потребление коммунальных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квитанцию-счет за услуги телекоммуникаций или копия договора на оказание услуг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счет о размере арендной платы за пользование жилищем, арендованным местным исполнительным органом в частном жилищном фонде, предъявленный местным исполнительным органом;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 веб-портал "цифрового правительства":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запрос в форме электронного документа, удостоверенный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документов, подтверждающих доходы семьи;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справки с места работы либо справка о регистрации в качестве безработного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сведений об алиментах на детей и других иждивенцев;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банковского счета;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электронную копию счета о размерах ежемесячных взносов на содержание жилого дома (жилого здания);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электронную копию счета на потребление коммунальных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электронную копию квитанцию-счет за услуги телекоммуникаций или копию договора на оказание услуг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электронную копию счета о размере арендной платы за пользование жилищем, арендованным местным исполнительным органом в частном жилищном фонде, предъявленного местным исполнительным органом.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услугополучателями для получения государственных или социально ответственных услуг, связанных с субсидированием, а также оказываемых посредством конкурсных процедур отбора услугополучателей или в пределах установленных лимитов, и (или) данных (сведений), содержащихся в них;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настоящих Правилах;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Услугополучателям, имеющим нарушение здоровья со стойким расстройством функций организма, ограничивающее его жизнедеятельность, при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веб-портал "цифрового правительства"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веб-портал "цифрового правительства",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государственных услуг в электронной форме посредством веб-портал "цифрового правительства" субъекты получения услуг в электронной форме могут использовать одноразовые пароли в соответствии с законодательством Республики Казахстан.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