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24ba22" w14:textId="224ba2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финансов Республики Казахстан от 16 марта 2015 года № 176 "Об утверждении Правил осуществления мониторинга сделок"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14 сентября 2026 года № 618. Зарегистрирован в Министерстве юстиции Республики Казахстан 16 сентября 2026 года № 39884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16 марта 2015 года № 176 "Об утверждении Правил осуществления мониторинга сделок" (зарегистрирован в Реестре государственной регистрации нормативных правовых актов под № 10760)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мониторинга сделок,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дня его первого официального опубликования;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финансов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Агентства по стратегическому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618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сделок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государственных доходов Министерства финансов Республики Казахстан.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https://kgd.gov.kz/ru/content/transfertnoe-cenoobrazovanie-1-1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Отчетность по мониторингу сделок "Экспорт нефти и (или) газового конденсата".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1-Э НГК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ежегодная.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20__год.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форму, предназначенную для сбора административных данных на безвозмездной основе: налогоплательщики, осуществляющие международные деловые операции по нефти и газовому конденсату согласно перечню, утверждаемому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трансфертном ценообразовании", общая сумма доходов (расходов) и (или) обязательств по которым в отчетном финансовом году составляет не менее 250 000 (двести пятидесяти тысяч) месячного расчетного показателя, установленного законом о республиканском бюджете, действующего на первое января отчетного финансового года.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не позднее 15 мая года, следующего за отчетным годом.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Отчетность по мониторингу сделок "Экспорт нефти и (или) газового конденсата"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отправителя (экспортера)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декларации на товары (Заявления)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декларации на товары (Заявления)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ТН ВЭД ЕАЭС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отправления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Вид/виды транспортировки после перехода права собственности на товар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Производитель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товарного знака (торговой марки, бренда)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поставки товара (по INCOTERMS)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реализации товара (дата перехода права собственности)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отгрузки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назначения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доставки товара в стране назначения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покупателя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покупателя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регистрации покупателя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</w:tbl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торгующей страны покупателя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взаимосвязанности сторон (да/нет)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контракта (договора) на поставку (купли-продажи)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контракта (договора) на поставку (купли-продажи)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электронного счет-фактуры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электронного счет-фактуры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реализации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(в валюте контракта (договора))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Баррель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баррелизации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</w:tbl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сделки (реализации) (в валюте контракта (договора))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контракта (договора)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 теңге на дату перехода права собственности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Методология (формула) ценообразования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применяемый для определения рыночной цены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источника информации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FOB терминал "КТК-Р"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(доллар США/баррель)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фрахту судна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груза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37.3</w:t>
            </w:r>
          </w:p>
        </w:tc>
      </w:tr>
    </w:tbl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FOB терминал "КТК-Р"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груза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прохождению турецких проливов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Скидка к размеру танкерной партии 80 (восемьдесят) тысяч тонн и 140 (сто сорок) тысяч тонн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(между резидентом и нерезидентом) по открытию и обслуживанию безотзывного аккредитива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покупателя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(доллар США/баррель)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фрахту судна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груза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38.2</w:t>
            </w:r>
          </w:p>
        </w:tc>
      </w:tr>
    </w:tbl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FOB порты Черного моря по маршруту Атырау-Самара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груза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прохождению турецких проливов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Скидка к размеру танкерной партии 80 (восемьдесят) тысяч тонн и 140 (сто сорок) тысяч тонн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(между резидентом и нерезидентом) по открытию и обслуживанию безотзывного аккредитива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покупателя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(доллар США/баррель)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фрахту судна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</w:t>
            </w:r>
          </w:p>
        </w:tc>
      </w:tr>
    </w:tbl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FOB порты Черного моря по маршруту железнодорожная станция Республики Казахстан и (или) порт Актау-Махачкала-Новороссийск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груза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груза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прохождению турецких проливов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Скидка к размеру танкерной партии 80 (восемьдесят) тысяч тонн и 140 (сто сорок) тысяч тонн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(между резидентом и нерезидентом) по открытию и обслуживанию безотзывного аккредитива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покупателя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 в порту Актау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Экспедирование и оформление транспортно-экспедиторских документов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39.11</w:t>
            </w:r>
          </w:p>
        </w:tc>
      </w:tr>
    </w:tbl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FOB порты Черного моря по маршруту железнодорожная станция Республики Казахстан и (или) порт Актау-Махачкала-Новороссийск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Фрахт судна в Каспийском море от порта Актау до порта Махачкала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Перевалка в порту Махачкала и открытом акционерном обществе по перевалке и обеспечению нефтепродуктами "Дагнефтепродукт"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Подогрев на танкерах и открытом акционерном обществе по перевалке и обеспечению нефтепродуктами "Дагнефтепродукт"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качества и количества в порту Актау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качества и количества в порту Махачкала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груза на пути следования от порта Актау до системы измерений количества и показателей качества нефти № 73 (семьдесят три) на нефтеперекачивающей станции "Махачкала"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Премия/скидка за качество между сортами товара, отгружаемого из порта Актау и порта Черного моря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(вознаграждение) экспедитора/ перевозчика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39.19</w:t>
            </w:r>
          </w:p>
        </w:tc>
      </w:tr>
    </w:tbl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FOB порты Черного моря по маршруту железнодорожная станция Республики Казахстан и (или) порт Актау-Махачкала-Новороссийск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Аренда вагоноцистерн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Железнодорожный тариф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железнодорожной транспортировки груза, грузоотправление груженных и грузополучение порожних вагонов, подача – уборка вагонов к пунктам погрузки и выгрузки, услуги по отстою – хранению груженых вагонов, по подъездным путям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Перевалка на терминалах порта Актау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экспедитора по железнодорожной транспортировке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39.25</w:t>
            </w:r>
          </w:p>
        </w:tc>
      </w:tr>
    </w:tbl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FOB порты Черного моря по маршруту железнодорожная станция Республики Казахстан и (или) порт Актау-Баку/Сангачал-Батуми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(доллар США/баррель)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фрахту судна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прохождению турецких проливов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Скидка к размеру танкерной партии 80 (восемьдесят) тысяч тонн и 140 (сто сорок) тысяч тонн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(между резидентом и нерезидентом) по открытию и обслуживанию безотзывного аккредитива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товара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40.8</w:t>
            </w:r>
          </w:p>
        </w:tc>
      </w:tr>
    </w:tbl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FOB порты Черного моря по маршруту железнодорожная станция Республики Казахстан и (или) порт Актау-Баку/Сангачал-Батуми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покупателя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 в порту Актау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Экспедирование и оформление транспортно-экспедиторских документов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Фрахт судна в Каспийском море от порта Актау до порта Баку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качества и количества в порту Актау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качества и количества на участке CIF Баку до FOB Батуми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груза на пути следования от порта Актау до FOB Батуми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Премия/скидка за качество между сортами нефти, отгружаемой из порта Актау и порта Черного моря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40.16</w:t>
            </w:r>
          </w:p>
        </w:tc>
      </w:tr>
    </w:tbl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FOB порты Черного моря по маршруту железнодорожная станция Республики Казахстан и (или) порт Актау-Баку/Сангачал-Батуми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(вознаграждение) экспедитора/перевозчика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Аренда цистерн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Железнодорожный тариф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железнодорожной транспортировки груза, грузоотправление груженных и грузополучение порожних вагонов, подача – уборка вагонов к пунктам погрузки и выгрузки, услуги по отстою – хранению груженых вагонов, по подъездным путям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Перевалка на терминалах порта Актау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экспедитора по железнодорожной транспортировке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40.22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40.23</w:t>
            </w:r>
          </w:p>
        </w:tc>
      </w:tr>
    </w:tbl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Порты Средиземного моря по маршруту железнодорожная станция Республики Казахстан и (или) порт Актау-Баку/Сангачал-Джейхан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(доллар США/баррель)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фрахту судна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Скидка к размеру танкерной партии 80 (восемьдесят) тысяч тонн и 140 (сто сорок) тысяч тонн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(между резидентом и нерезидентом) по открытию и обслуживанию безотзывного аккредитива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покупателя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41.8</w:t>
            </w:r>
          </w:p>
        </w:tc>
      </w:tr>
    </w:tbl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Порты Средиземного моря по маршруту железнодорожная станция Республики Казахстан и (или) порт Актау-Баку/Сангачал-Джейхан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Портовый сбор в порту Актау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Экспедирование и оформление транспортно-экспедиторских документов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Фрахт судна в Каспийском море от порта Актау до порта Баку/Сангачал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Транспортировка от CIF Баку/Сангачал до FOB Джейхан (включая банк качества)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качества и количества в порту Актау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качества и количества на участке CIF Баку/Сангачал до FOB Джейхан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Премия/скидка за качество между сортами товара, отгружаемого из порта Актау и порта Средиземного моря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41.15</w:t>
            </w:r>
          </w:p>
        </w:tc>
      </w:tr>
    </w:tbl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Порты Средиземного моря по маршруту железнодорожная станция Республики Казахстан и (или) порт Актау-Баку/Сангачал-Джейхан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(вознаграждение) экспедитора/перевозчика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Аренда цистерн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Железнодорожный тариф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железнодорожной транспортировки груза, грузоотправление груженных и грузополучение порожних вагонов, подача – уборка вагонов к пунктам погрузки и выгрузки, услуги по отстою – хранению груженых вагонов, по подъездным путям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Перевалка в терминале Актау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экспедитора по железнодорожной транспортировке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41.21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41.22</w:t>
            </w:r>
          </w:p>
        </w:tc>
      </w:tr>
    </w:tbl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Порты Балтийского моря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(доллар США/баррель)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фрахту судна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(между резидентом и нерезидентом) по открытию и обслуживанию безотзывного аккредитива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 в портах Балтийского моря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 за судозаход в порт Роттердам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Экологические сборы в зоне контроля над выбросами серы (ECA)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42.8</w:t>
            </w:r>
          </w:p>
        </w:tc>
      </w:tr>
    </w:tbl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Магистральный нефтепровод "Дружба"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покупателя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Ледовые сборы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Компенсация за разницу в качестве между качеством товара в порту Усть-Луга и порту Приморск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(доллар США/баррель)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(между резидентом и нерезидентом) по открытию и обслуживанию безотзывного аккредитива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покупателя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43.4</w:t>
            </w:r>
          </w:p>
        </w:tc>
      </w:tr>
    </w:tbl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Сырая нефть и газовый конденсат, экспортируемые железнодорожным видом транспорта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(доллар США/баррель или доллар США/тонна)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транспортировке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качества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количества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(доллар США/тонна)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транспортировке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45.1</w:t>
            </w:r>
          </w:p>
        </w:tc>
      </w:tr>
    </w:tbl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газовый конденсат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груза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качества груза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количества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фрахту судна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по открытию и обслуживанию безотзывного аккредитива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газового конденсата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покупателя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45.10</w:t>
            </w:r>
          </w:p>
        </w:tc>
      </w:tr>
    </w:tbl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Корректировка цены по градусу API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котировки нефти или газового конденсата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Котировальный период для нефти или газового конденсата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Котировка нефти или газового конденсата из официального источника информации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спрэд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Котировальный период для спрэд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спрэд из официального источника информации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контракта на недропользование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контракта на недропользование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</w:tbl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Доллар США – Доллар Соединенных Штатов Америки.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номер.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ТН ВЭД ЕАЭС – Товарная номенклатура внешнеэкономической деятельности Евразийского экономического союза.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КТК-Р – Каспийский трубопроводный консорциум – Россия.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CIF – Cost, Insurance, and Freight (Стоимость товара, страхование и фрахт). 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FOB – Free on board (Свободно на борту). 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INCOTERMS – International Commercial Terms (Международные коммерческие условия).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отчетности "Экспорт нефти и (или) газового конденсата" приведено в приложении к указанной форме.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____________________________________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 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 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 _______________________ фамилия, имя и отчество (при его наличии) подпись, телефон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или лицо, исполняющее его обязанности ___________________________________________фамилия, имя и отчество (при его наличии) подпись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для печати (за исключением лиц, являющихся субъектами частного предпринимательства) ____________________________________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"Экспорт нефти и (или)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газового конденсата"</w:t>
            </w:r>
          </w:p>
        </w:tc>
      </w:tr>
    </w:tbl>
    <w:bookmarkStart w:name="z62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отчетности "Экспорт нефти и (или) газового конденсата"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отчетности "Экспорт нефти и (или) газового конденсата" заполняется следующим образом: 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"№" указывается порядковый номер (сквозная нумерация);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"БИН" указывается бизнес-идентификационный номер юридического лица - отправителя;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"Наименование отправителя (экспортера)" указывается полное наименование юридического лица (отправителя) с указанием его организационно-правовой формы;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"Налоговый период" указывается период, за который сдается отчетность по мониторингу сделок;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"Дата декларации на товары (Заявления)" указывается дата декларации на товары или заявления о ввозе товаров и уплате косвенных налогов (далее – Заявление). При этом дата Заявления указывается в случаях внешнеэкономической деятельности с государствами-членами Евразийского экономического союза. Дата отражается в формате "день,месяц,год";</w:t>
      </w:r>
    </w:p>
    <w:bookmarkEnd w:id="56"/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"№ декларации на товары (Заявления)" указывается номер декларации на товары или Заявления (при этом номер Заявления указывается в случаях внешнеэкономической деятельности с государствами-членами Евразийского экономического союза);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"Код ТН ВЭД ЕАЭС" указывается код Товарной номенклатуры внешнеэкономической деятельности Евразийского экономического союза;</w:t>
      </w:r>
    </w:p>
    <w:bookmarkEnd w:id="58"/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"Наименование товара" отражается наименование экспортируемого товара;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"Страна отправления товара" указывается страна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стран", из которой экспортируется товар;</w:t>
      </w:r>
    </w:p>
    <w:bookmarkEnd w:id="60"/>
    <w:bookmarkStart w:name="z7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 графе 10 "Вид/виды транспортировки после перехода права собственности на товар" указывается цифровой код вида транспортировки в соответствии с Классификатором видов транспорта и транспортировки товаров,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таможенного союза от 20 сентября 2010 года № 378 "О классификаторах, используемых для заполнения таможенных документов". При этом, если товар транспортируется последовательно несколькими видами транспорта, соответствующие коды указываются в порядке осуществления транспортировки, начиная с первого используемого вида (например, при морской/речной транспортировке указывается код "10". При комбинированной транспортировке, осуществляемой последовательно железнодорожным, морским/речным, а затем трубопроводным транспортом, указываются коды "20; 10; 71");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"Производитель товара" указывается производитель товара при наличии таких данных;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графе 12 "Наличие товарного знака (торговой марки, бренда)" указывается товарный знак (торговая марка, бренд) на английском языке при наличии таких данных (например, KEBCO или CPC Blend);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графе 13 "Условия поставки товара (по INCOTERMS)" указываются условия поставки товара согласно INCOTERMS на английском языке (например, заглавными английскими буквами FOB Ust-Luga или DAP Alashankou);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графе 14 "Дата реализации товара (дата перехода права собственности)" указывается дата реализации товара в формате "день,месяц,год". Дата реализации товара является датой перехода права собственности;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графе 15 "Место отгрузки товара" указывается место отгрузки товара на английском языке;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графе 16 "Страна назначения товара" указывается страна назначения товара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графе 17 "Пункт доставки товара в стране назначения товара" указывается пункт доставки товара в стране назначения на английском языке;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 графе 18 "Наименование покупателя" указывается фамилия, имя, отчество (при его наличии) физического лица или наименование юридического лица-покупателя товара;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 графе 19 "Юридический адрес покупателя" указывается юридический адрес покупателя;</w:t>
      </w:r>
    </w:p>
    <w:bookmarkEnd w:id="70"/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графе 20 "Страна регистрации покупателя" указывается страна регистрации покупателя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 графе 21 "Код торгующей страны покупателя" указывается цифровой код торгующей страны товара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 (под торгующей страной понимается страна, где зарегистрировано или постоянно проживает лицо, с которым участник сделки заключил контракт (договор), в соответствии с которым товары перемещаются через таможенную границу Республики Казахстан);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 графе 22 "Информация о взаимосвязанности сторон (да/нет)" указывается информация о взаимосвязанности сторон (отправителя и покупателя) в формате "да" или "нет";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 графе 23 "№ контракта (договора) на поставку (купли-продажи)" указывается номер контракта (договора);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 графе 24 "Дата контракта (договора) на поставку (купли-продажи)" указывается дата контракта (договора) в формате "день,месяц,год";</w:t>
      </w:r>
    </w:p>
    <w:bookmarkEnd w:id="75"/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 графе 25 "№ электронного счет-фактуры" указывается регистрационный номер электронного счет-фактуры;</w:t>
      </w:r>
    </w:p>
    <w:bookmarkEnd w:id="76"/>
    <w:bookmarkStart w:name="z8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 графе 26 "Дата электронного счет-фактуры" указывается дата электронного счет-фактуры в формате "день,месяц,год";</w:t>
      </w:r>
    </w:p>
    <w:bookmarkEnd w:id="77"/>
    <w:bookmarkStart w:name="z9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 графе 27 "Объем реализации, баррель" указывается объем реализации в баррелях;</w:t>
      </w:r>
    </w:p>
    <w:bookmarkEnd w:id="78"/>
    <w:bookmarkStart w:name="z9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 графе 28 "Объем реализации, тонна" указывается объем реализации в тоннах;</w:t>
      </w:r>
    </w:p>
    <w:bookmarkEnd w:id="79"/>
    <w:bookmarkStart w:name="z9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 графе 29 "Объем реализации, коэффициент баррелизации" указывается коэффициент баррелизации, округленный до 3 (трех) знаков после запятой;</w:t>
      </w:r>
    </w:p>
    <w:bookmarkEnd w:id="80"/>
    <w:bookmarkStart w:name="z9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 графе 30 "Стоимость (в валюте контракта (договора))" указывается стоимость сделки в валюте контракта (договора);</w:t>
      </w:r>
    </w:p>
    <w:bookmarkEnd w:id="81"/>
    <w:bookmarkStart w:name="z9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 графе 31 "Цена сделки (реализации) (в валюте контракта (договора))" указывается цена сделки в валюте контракта (договора), округленная до 3 (трех) знаков после запятой;</w:t>
      </w:r>
    </w:p>
    <w:bookmarkEnd w:id="82"/>
    <w:bookmarkStart w:name="z9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 графе 32 "Валюта контракта (договора)" указывается валюта, в которой осуществлялась оплата экспортируемого товара по контракту (договору);</w:t>
      </w:r>
    </w:p>
    <w:bookmarkEnd w:id="83"/>
    <w:bookmarkStart w:name="z9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 графе 33 "Курс теңге на дату перехода права собственности" указывается официальный курс теңге к валюте контракта (договора) на дату перехода права собственности;</w:t>
      </w:r>
    </w:p>
    <w:bookmarkEnd w:id="84"/>
    <w:bookmarkStart w:name="z9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в графе 34 "Методология (формула) ценообразования" указывается формула ценообразования на товар и расшифровка формулы в соответствии с положениями контракта (договора) (например, P=B+S-D(+/-) K, где P – цена сделки (реализации) на товар, B – рыночная котировка, S – спрэд, D – дифференциал, K – корректировка по градусу API);</w:t>
      </w:r>
    </w:p>
    <w:bookmarkEnd w:id="85"/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 графе 35 "Метод, применяемый для определения рыночной цены" указывается один из методов, определенных статьей 12 Закона Республики Казахстан "О трансфертном ценообразовании" и применяемых участником сделки для определения рыночной цены;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в графе 36 "Наименование источника информации" указывается источник информации, применяемый для определения рыночной цены товара;</w:t>
      </w:r>
    </w:p>
    <w:bookmarkEnd w:id="87"/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 графе 37 "Дифференциал (с расшифровкой) - FOB терминал "КТК-Р" (Каспийский трубопроводный консорциум – Россия)" указывается общая сумма размеров, составляющих дифференциал, в долларах США за баррель;</w:t>
      </w:r>
    </w:p>
    <w:bookmarkEnd w:id="88"/>
    <w:bookmarkStart w:name="z10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в графах 37.1, 37.2, 37.3, 37.4, 37.5, 37.6, 37.7, 37.8 и 37.9 "Дифференциал (с расшифровкой) – FOB терминал "КТК-Р" (Каспийский трубопроводный консорциум – Россия)" указываются размеры составляющих дифференциал, подтвержденные документально и (или) источниками информации, при экспорте товара на условиях FOB терминал "КТК-Р";</w:t>
      </w:r>
    </w:p>
    <w:bookmarkEnd w:id="89"/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в графе 37.10 "Дифференциал (с расшифровкой) – FOB терминал "КТК-Р" (Каспийский трубопроводный консорциум – Россия)" указываются размеры фактически понесенных расходов, не включенные в графы 37.1, 37.2, 37.3, 37.4, 37.5, 37.6, 37.7, 37.8 и 37.9, с расшифровкой;</w:t>
      </w:r>
    </w:p>
    <w:bookmarkEnd w:id="90"/>
    <w:bookmarkStart w:name="z10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 графе 38 "Дифференциал (с расшифровкой) – FOB порты Черного моря по маршруту Атырау – Самара" указывается общая сумма размеров, составляющих дифференциал, в долларах США за баррель;</w:t>
      </w:r>
    </w:p>
    <w:bookmarkEnd w:id="91"/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в графах 38.1, 38.2, 38.3, 38.4, 38.5, 38.6, 38.7, 38.8 и 38.9 "Дифференциал (с расшифровкой) – FOB порты Черного моря по маршруту Атырау – Самара" указываются размеры, составляющих дифференциал, подтвержденные документально и (или) источниками информации, при экспорте товара на условиях FOB порты Черного моря по маршруту Атырау – Самара;</w:t>
      </w:r>
    </w:p>
    <w:bookmarkEnd w:id="92"/>
    <w:bookmarkStart w:name="z10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в графе 38.10 "Дифференциал (с расшифровкой) – FOB порты Черного моря по маршруту Атырау – Самара" указываются размеры фактически понесенных расходов, не включенные в графы 38.1, 38.2, 38.3, 38.4, 38.5, 38.6, 38.7, 38.8 и 38.9, с расшифровкой;</w:t>
      </w:r>
    </w:p>
    <w:bookmarkEnd w:id="93"/>
    <w:bookmarkStart w:name="z10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в графе 39 "Дифференциал (с расшифровкой) – FOB порты Черного моря по маршруту железнодорожная станция Республики Казахстан и (или) порт Актау – Махачкала – Новороссийск" указывается общая сумма размеров, составляющих дифференциал, в долларах США за баррель;</w:t>
      </w:r>
    </w:p>
    <w:bookmarkEnd w:id="94"/>
    <w:bookmarkStart w:name="z10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 графах 39.1, 39.2, 39.3, 39.4, 39.5, 39.6, 39.7, 39.8, 39.9, 39.10, 39.11, 39.12, 39.13, 39.14, 39.15, 39.16, 39.17, 39.18, 39.19, 39.20, 39.21, 39.22, 39.23 и 39.24 "Дифференциал (с расшифровкой) – FOB порты Черного моря по маршруту железнодорожная станция Республики Казахстан и (или) порт Актау – Махачкала – Новороссийск" указываются размеры, составляющих дифференциал, подтвержденные документально и (или) источниками информации, при экспорте товара на условиях FOB порты Черного моря по маршруту железнодорожная станция Республики Казахстан и (или) порт Актау – Махачкала – Новороссийск;</w:t>
      </w:r>
    </w:p>
    <w:bookmarkEnd w:id="95"/>
    <w:bookmarkStart w:name="z10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в графе 39.25 "Дифференциал (с расшифровкой) – FOB порты Черного моря по маршруту железнодорожная станция Республики Казахстан и (или) порт Актау – Махачкала – Новороссийск" указываются размеры фактически понесенных расходов, не включенные в графы 39.1, 39.2, 39.3, 39.4, 39.5, 39.6, 39.7, 39.8, 39.9, 39.10, 39.11, 39.12, 39.13, 39.14, 39.15, 39.16, 39.17, 39.18, 39.19, 39.20, 39.21, 39.22, 39.23 и 39.24, с расшифровкой;</w:t>
      </w:r>
    </w:p>
    <w:bookmarkEnd w:id="96"/>
    <w:bookmarkStart w:name="z10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 графе 40 "Дифференциал (с расшифровкой) – FOB порты Черного моря по маршруту железнодорожная станция Республики Казахстан и (или) порт Актау – Баку/Сангачал – Батуми" указывается общая сумма размеров, составляющих дифференциал, в долларах США за баррель;</w:t>
      </w:r>
    </w:p>
    <w:bookmarkEnd w:id="97"/>
    <w:bookmarkStart w:name="z11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в графах 40.1, 40.2, 40.3, 40.4, 40.5, 40.6, 40.7, 40.8, 40.9, 40.10, 40.11, 40.12, 40.13, 40.14, 40.15, 40.16, 40.17, 40.18, 40.19, 40.20, 40.21 и 40.22 "Дифференциал (с расшифровкой) – FOB порты Черного моря по маршруту железнодорожная станция Республики Казахстан и (или) порт Актау –Баку/Сангачал – Батуми" указываются размеры, составляющих дифференциал, подтвержденные документально и (или) источниками информации, при экспорте товара на условиях FOB порты Черного моря по маршруту железнодорожная станция Республики Казахстан и (или) порт Актау – Баку/Сангачал – Батуми;</w:t>
      </w:r>
    </w:p>
    <w:bookmarkEnd w:id="98"/>
    <w:bookmarkStart w:name="z11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в графе 40.23 "Дифференциал (с расшифровкой) – FOB порты Черного моря по маршруту железнодорожная станция Республики Казахстан и (или) порт Актау – Баку/Сангачал – Батуми" указываются размеры фактически понесенных расходов, не включенные в графы 40.1, 40.2, 40.3, 40.4, 40.5, 40.6, 40.7, 40.8, 40.9, 40.10, 40.11, 40.12, 40.13, 40.14, 40.15, 40.16, 40.17, 40.18, 40.19, 40.20, 40.21 и 40.22, с расшифровкой;</w:t>
      </w:r>
    </w:p>
    <w:bookmarkEnd w:id="99"/>
    <w:bookmarkStart w:name="z11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в графе 41 "Дифференциал (с расшифровкой) – порты Средиземного моря по маршруту железнодорожная станция Республики Казахстан и (или) порт Актау – Баку/Сангачал – Джейхан" указывается общая сумма размеров, составляющих дифференциал, в долларах США за баррель;</w:t>
      </w:r>
    </w:p>
    <w:bookmarkEnd w:id="100"/>
    <w:bookmarkStart w:name="z11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в графах 41.1, 41.2, 41.3, 41.4, 41.5, 41.6, 41.7, 41.8, 41.9, 41.10, 41.11, 41.12, 41.13, 41.14, 41.15, 41.16, 41.17, 41.18, 41.19, 41.20 и 41.21 "Дифференциал (с расшифровкой) – порты Средиземного моря по маршруту железнодорожная станция Республики Казахстан и (или) порт Актау – Баку/Сангачал – Джейхан" указываются размеры, составляющих дифференциал, подтвержденные документально и (или) источниками информации, при экспорте товара на условиях порты Средиземного моря по маршруту железнодорожная станция Республики Казахстан и/или порт Актау – Баку/Сангачал – Джейхан;</w:t>
      </w:r>
    </w:p>
    <w:bookmarkEnd w:id="101"/>
    <w:bookmarkStart w:name="z11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в графе 41.22 "Дифференциал (с расшифровкой) – порты Средиземного моря по маршруту железнодорожная станция Республики Казахстан и (или) порт Актау – Баку/Сангачал – Джейхан" указываются размеры фактически понесенных расходов, не включенные в графы 41.1, 41.2, 41.3, 41.4, 41.5, 41.6, 41.7, 41.8, 41.9, 41.10, 41.11, 41.12, 41.13, 41.14, 41.15, 41.16, 41.17, 41.18, 41.19, 41.20 и 41.21, с расшифровкой;</w:t>
      </w:r>
    </w:p>
    <w:bookmarkEnd w:id="102"/>
    <w:bookmarkStart w:name="z11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в графе 42 "Дифференциал (с расшифровкой) – порты Балтийского моря" указывается общая сумма размеров, составляющих дифференциал, в долларах США за баррель;</w:t>
      </w:r>
    </w:p>
    <w:bookmarkEnd w:id="103"/>
    <w:bookmarkStart w:name="z11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в графах 42.1, 42.2, 42.3, 42.4, 42.5, 42.6, 42.7, 42.8, 42.9, 42.10 и 42.11 "Дифференциал (с расшифровкой) – порты Балтийского моря" указываются размеры, составляющих дифференциал, подтвержденные документально и (или) источниками информации, при экспорте товара через порты Балтийского моря;</w:t>
      </w:r>
    </w:p>
    <w:bookmarkEnd w:id="104"/>
    <w:bookmarkStart w:name="z11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в графе 42.12 "Дифференциал (с расшифровкой) – порты Балтийского моря" указываются размеры фактически понесенных расходов, не включенные в графы 42.1, 42.2, 42.3, 42.4, 42.5, 42.6, 42.7, 42.8, 42.9, 42.10 и 42.11, с расшифровкой;</w:t>
      </w:r>
    </w:p>
    <w:bookmarkEnd w:id="105"/>
    <w:bookmarkStart w:name="z11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в графе 43 "Дифференциал (с расшифровкой) – магистральный нефтепровод "Дружба" указывается общая сумма размеров, составляющих дифференциал, в долларах США за баррель;</w:t>
      </w:r>
    </w:p>
    <w:bookmarkEnd w:id="106"/>
    <w:bookmarkStart w:name="z11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в графах 43.1, 43.2, 43.3 и 43.4 "Дифференциал (с расшифровкой) – магистральный нефтепровод "Дружба" указываются размеры составляющих дифференциал, подтвержденные документально и (или) источниками информации, при экспорте товара через магистральный нефтепровод "Дружба";</w:t>
      </w:r>
    </w:p>
    <w:bookmarkEnd w:id="107"/>
    <w:bookmarkStart w:name="z12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в графе 43.5 "Дифференциал (с расшифровкой) – магистральный нефтепровод "Дружба" указываются размеры фактически понесенных расходов, не включенные в графы 43.1, 43.2, 43.3 и 43.4, с расшифровкой;</w:t>
      </w:r>
    </w:p>
    <w:bookmarkEnd w:id="108"/>
    <w:bookmarkStart w:name="z1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в графе 44 "Дифференциал (с расшифровкой) – сырая нефть и газовый конденсат, экспортируемые железнодорожным видом транспорта" указывается общая сумма размеров, составляющих дифференциал, в долларах США за баррель для сырой нефти и в долларах США за тонну для газового конденсата;</w:t>
      </w:r>
    </w:p>
    <w:bookmarkEnd w:id="109"/>
    <w:bookmarkStart w:name="z12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в графах 44.1, 44.2, 44.3 и 44.4 "Дифференциал (с расшифровкой) – сырая нефть и газовый конденсат, экспортируемые железнодорожным видом транспорта" указываются размеры, составляющих дифференциал, подтвержденные документально и (или) источниками информации, при экспорте сырой нефти и газового конденсата железнодорожным видом транспорта;</w:t>
      </w:r>
    </w:p>
    <w:bookmarkEnd w:id="110"/>
    <w:bookmarkStart w:name="z12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в графе 44.5 "Дифференциал (с расшифровкой) – сырая нефть и газовый конденсат, экспортируемые железнодорожным видом транспорта" указываются размеры фактически понесенных расходов, не включенные в графы 44.1, 44.2, 44.3 и 44.4, с расшифровкой;</w:t>
      </w:r>
    </w:p>
    <w:bookmarkEnd w:id="111"/>
    <w:bookmarkStart w:name="z12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в графе 45 "Дифференциал (с расшифровкой) – газовый конденсат" указывается общая сумма размеров, составляющих дифференциал, в долларах США за тонну;</w:t>
      </w:r>
    </w:p>
    <w:bookmarkEnd w:id="112"/>
    <w:bookmarkStart w:name="z12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в графах 45.1, 45.2, 45.3, 45.4, 45.5, 45.6, 45.7, 45.8 и 45.9 "Дифференциал (с расшифровкой) – газовый конденсат" указываются размеры, составляющих дифференциал, подтвержденные документально и (или) источниками информации, при экспорте газового конденсата;</w:t>
      </w:r>
    </w:p>
    <w:bookmarkEnd w:id="113"/>
    <w:bookmarkStart w:name="z12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в графе 45.10 "Дифференциал (с расшифровкой) – газовый конденсат" указываются размеры фактически понесенных расходов, не включенные в графы 45.1, 45.2, 45.3, 45.4, 45.5, 45.6, 45.7, 45.8 и 45.9, с расшифровкой;</w:t>
      </w:r>
    </w:p>
    <w:bookmarkEnd w:id="114"/>
    <w:bookmarkStart w:name="z12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в графе 46 "Корректировка цены по градусу API" указывается размер корректировки цены по градусу API (эскаляция-деэскаляция) в долларах США за баррель, в случае, если качество товара выше/ниже стандартного промежутка базовых пределов плотности по условиям контракта купли-продажи товара. Корректировка цены по градусу API округляется до 3 (трех) знаков после запятой;</w:t>
      </w:r>
    </w:p>
    <w:bookmarkEnd w:id="115"/>
    <w:bookmarkStart w:name="z12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в графе 47 "Наименование котировки нефти или газового конденсата" указывается полное наименование котировки нефти или газового конденсата, публикуемой в официально признанных источниках информации и используемой для целей расчета цены реализации (например, Brent Dated или KEBCO CIF Med);</w:t>
      </w:r>
    </w:p>
    <w:bookmarkEnd w:id="116"/>
    <w:bookmarkStart w:name="z12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в графе 48 "Котировальный период для нефти или газового конденсата" указывается период ценообразования. При реализации товара морским транспортом – не более пяти котировальных дней до даты перехода права собственности покупателю на товар и не более пяти котировальных дней после даты перехода права собственности покупателю на товар в формате "день,месяц,год" или "день,месяц,год - день,месяц,год", при реализации товара магистральным трубопроводным транспортом и иными видами транспорта, за исключением реализации морским транспортом – с первого по последнее число месяца перехода права собственности покупателю на товар в формате "день,месяц,год - день,месяц,год";</w:t>
      </w:r>
    </w:p>
    <w:bookmarkEnd w:id="117"/>
    <w:bookmarkStart w:name="z13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в графе 49 "Котировка нефти или газового конденсата из официального источника информации" указывается цена на нефть или газовый конденсат, полученная из официально признанного источника информации, в долларах США за баррель для сырой нефти и в долларах США за тонну для газового конденсата, согласно котировальному периоду по условиям контракта купли-продажи товара. Котировка округляется до 3 (трех) знаков после запятой;</w:t>
      </w:r>
    </w:p>
    <w:bookmarkEnd w:id="118"/>
    <w:bookmarkStart w:name="z13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в графе 50 "Наименование спрэд" указывается полное наименование спрэд, публикуемого в официально признанных источниках информации и используемого для целей расчета цены реализации (например, Spread vs fwd DTD Brent to Urals (Rotterdam) или Spread CPC Blend CIF vs fwd DTD Brent);</w:t>
      </w:r>
    </w:p>
    <w:bookmarkEnd w:id="119"/>
    <w:bookmarkStart w:name="z13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в графе 51 "Котировальный период для спрэд" указывается период котировок с десятого по двадцать пятый день до первого дня окна погрузки в соответствии с условиями контракта купли-продажи товара третьей стороне в формате "день,месяц,год" или "день,месяц,год - день,месяц,год". Для грузов с окнами погрузки в первой и второй декадах месяца применяется спрэд (котировка) в период с первого по двадцать пятый календарный день до первого дня окна погрузки в формате "день,месяц,год" или "день,месяц,год - день,месяц,год";</w:t>
      </w:r>
    </w:p>
    <w:bookmarkEnd w:id="120"/>
    <w:bookmarkStart w:name="z13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в графе 52 "Значение спрэд из официального источника информации" указывается значение спрэд, полученный из официально признанного источника информации в долларах США за баррель согласно котировальному периоду по условиям контракта купли-продажи товара. Значение спрэд округляется до 3 (трех) знаков после запятой;</w:t>
      </w:r>
    </w:p>
    <w:bookmarkEnd w:id="121"/>
    <w:bookmarkStart w:name="z13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в графе 53 "№ контракта на недропользование" указывается номер контракта на недропользование;</w:t>
      </w:r>
    </w:p>
    <w:bookmarkEnd w:id="122"/>
    <w:bookmarkStart w:name="z1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в графе 54 "Дата контракта на недропользование" указывается дата контракта на недропользование в формате "день,месяц,год".</w:t>
      </w:r>
    </w:p>
    <w:bookmarkEnd w:id="1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618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сделок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3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государственных доходов Министерства финансов Республики Казахстан.</w:t>
      </w:r>
    </w:p>
    <w:bookmarkEnd w:id="124"/>
    <w:bookmarkStart w:name="z14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https://kgd.gov.kz/ru/content/transfertnoe-cenoobrazovanie-1-1</w:t>
      </w:r>
    </w:p>
    <w:bookmarkEnd w:id="125"/>
    <w:bookmarkStart w:name="z14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Отчетность по мониторингу сделок "Экспорт товаров".</w:t>
      </w:r>
    </w:p>
    <w:bookmarkEnd w:id="126"/>
    <w:bookmarkStart w:name="z14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2-Э Т</w:t>
      </w:r>
    </w:p>
    <w:bookmarkEnd w:id="127"/>
    <w:bookmarkStart w:name="z14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ежегодная.</w:t>
      </w:r>
    </w:p>
    <w:bookmarkEnd w:id="128"/>
    <w:bookmarkStart w:name="z14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20__год.</w:t>
      </w:r>
    </w:p>
    <w:bookmarkEnd w:id="129"/>
    <w:bookmarkStart w:name="z14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форму, предназначенную для сбора административных данных на безвозмездной основе: налогоплательщики, осуществляющие международные деловые операции по товарам согласно перечню, утверждаемому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трансфертном ценообразовании", общая сумма доходов (расходов) и (или) обязательств по которым в отчетном финансовом году составляет не менее 250 000 (двести пятидесяти тысяч) месячного расчетного показателя, установленного законом о республиканском бюджете, действующего на первое января отчетного финансового года.</w:t>
      </w:r>
    </w:p>
    <w:bookmarkEnd w:id="130"/>
    <w:bookmarkStart w:name="z14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не позднее 15 мая года, следующего за отчетным годом.</w:t>
      </w:r>
    </w:p>
    <w:bookmarkEnd w:id="131"/>
    <w:bookmarkStart w:name="z14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</w:t>
      </w:r>
    </w:p>
    <w:bookmarkEnd w:id="1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133"/>
    <w:bookmarkStart w:name="z149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Отчетность по мониторингу сделок "Экспорт товаров"</w:t>
      </w:r>
    </w:p>
    <w:bookmarkEnd w:id="1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отправителя (экспортера)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Налоговый период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декларации на товары (Заявления)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декларации на товары (Заявления)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ТН ВЭД ЕАЭС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отправления товара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bookmarkStart w:name="z15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Вид/виды транспортировки после перехода права собственности на товар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Производитель товара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товарного знака (торговой марки, бренда)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поставки товара (по INCOTERMS)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реализации товара (дата перехода права собственности)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отгрузки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назначения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доставки товара в стране назначения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покупателя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</w:tbl>
    <w:bookmarkStart w:name="z15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покупателя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регистрации покупателя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торгующей страны покупателя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взаимосвязанности сторон (да/нет)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контракта (договора) на поставку (купли-продажи)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контракта (договора) на поставку (купли-продажи)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электронного счет-фактуры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электронного счет-фактуры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реализации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</w:tbl>
    <w:bookmarkStart w:name="z15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(в валюте контракта (договора))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сделки (реализации) (в валюте контракта (договора))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контракта (договора)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 теңге на дату перехода права собственности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Методология (формула) ценообразования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Метод, применяемый для определения рыночной цены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источника информации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</w:tbl>
    <w:bookmarkStart w:name="z15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Котировальный период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рентабельности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или рентабельность из источника информации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 цены или рентабельности из источника информации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товара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товара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Транспортные расходы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Маржа, комиссионное (агентское) вознаграждение торгового брокера, трейдера или агента либо компенсации за выполнение ими торгово-посреднических функций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</w:tbl>
    <w:bookmarkStart w:name="z15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139"/>
    <w:bookmarkStart w:name="z15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номер.</w:t>
      </w:r>
    </w:p>
    <w:bookmarkEnd w:id="140"/>
    <w:bookmarkStart w:name="z15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ТН ВЭД ЕАЭС – Товарная номенклатура внешнеэкономической деятельности Евразийского экономического союза.</w:t>
      </w:r>
    </w:p>
    <w:bookmarkEnd w:id="141"/>
    <w:bookmarkStart w:name="z15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INCOTERMS – International Commercial Terms (Международные коммерческие условия).</w:t>
      </w:r>
    </w:p>
    <w:bookmarkEnd w:id="142"/>
    <w:bookmarkStart w:name="z15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отчетности "Экспорт товаров" приведено в приложении к указанной форме.</w:t>
      </w:r>
    </w:p>
    <w:bookmarkEnd w:id="1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_______________________________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________________________________________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 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 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 ______________фамилия, имя и отчество (при его наличии) подпись, телефон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или лицо, исполняющее его обязанности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 и отчество (при его наличии) подпись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для печати (за исключением лиц, являющихся субъектами частного предпринимательства) _________________________________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"Экспорт товаров"</w:t>
            </w:r>
          </w:p>
        </w:tc>
      </w:tr>
    </w:tbl>
    <w:bookmarkStart w:name="z164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отчетности "Экспорт товаров"</w:t>
      </w:r>
    </w:p>
    <w:bookmarkEnd w:id="147"/>
    <w:bookmarkStart w:name="z16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отчетности "Экспорт товаров" заполняется следующим образом:</w:t>
      </w:r>
    </w:p>
    <w:bookmarkEnd w:id="148"/>
    <w:bookmarkStart w:name="z16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"№" указывается порядковый номер (сквозная нумерация);</w:t>
      </w:r>
    </w:p>
    <w:bookmarkEnd w:id="149"/>
    <w:bookmarkStart w:name="z16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"БИН" указывается бизнес-идентификационный номер юридического лица - отправителя;</w:t>
      </w:r>
    </w:p>
    <w:bookmarkEnd w:id="150"/>
    <w:bookmarkStart w:name="z16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"Наименование отправителя (экспортера)" указывается полное наименование юридического лица (отправителя) с указанием его организационно-правовой формы;</w:t>
      </w:r>
    </w:p>
    <w:bookmarkEnd w:id="151"/>
    <w:bookmarkStart w:name="z16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"Налоговый период" указывается период, за который сдается отчетность по мониторингу сделок;</w:t>
      </w:r>
    </w:p>
    <w:bookmarkEnd w:id="152"/>
    <w:bookmarkStart w:name="z17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"Дата декларации на товары (Заявления)" указывается дата декларации на товары или заявления о ввозе товаров и уплате косвенных налогов (далее – Заявление). При этом дата Заявления указывается в случаях внешнеэкономической деятельности с государствами-членами Евразийского экономического союза. Дата отражается в формате "день,месяц,год";</w:t>
      </w:r>
    </w:p>
    <w:bookmarkEnd w:id="153"/>
    <w:bookmarkStart w:name="z17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"№ декларации на товары (Заявления)" указывается номер декларации на товары или Заявления. При этом номер Заявления указывается в случаях внешнеэкономической деятельности с государствами-членами Евразийского экономического союза;</w:t>
      </w:r>
    </w:p>
    <w:bookmarkEnd w:id="154"/>
    <w:bookmarkStart w:name="z17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"Код ТН ВЭД ЕАЭС" указывается код Товарной номенклатуры внешнеэкономической деятельности Евразийского экономического союза;</w:t>
      </w:r>
    </w:p>
    <w:bookmarkEnd w:id="155"/>
    <w:bookmarkStart w:name="z17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"Наименование товара" отражается наименование экспортируемого товара;</w:t>
      </w:r>
    </w:p>
    <w:bookmarkEnd w:id="156"/>
    <w:bookmarkStart w:name="z17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"Страна отправления товара" указывается страна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стран", из которой экспортируется товар;</w:t>
      </w:r>
    </w:p>
    <w:bookmarkEnd w:id="157"/>
    <w:bookmarkStart w:name="z17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 графе 10 "Вид/виды транспортировки после перехода права собственности на товар" указывается цифровой код вида транспортировки в соответствии с Классификатором видов транспорта и транспортировки товаров,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таможенного союза от 20 сентября 2010 года № 378 "О классификаторах, используемых для заполнения таможенных документов". При этом, если товар транспортируется последовательно несколькими видами транспорта, соответствующие коды указываются в порядке осуществления транспортировки, начиная с первого используемого вида (например, при морской/речной транспортировке указывается код "10". При комбинированной транспортировке, осуществляемой последовательно железнодорожным, морским/речным, а затем трубопроводным транспортом, указываются коды "20; 10; 71");</w:t>
      </w:r>
    </w:p>
    <w:bookmarkEnd w:id="158"/>
    <w:bookmarkStart w:name="z17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"Производитель товара" указывается производитель товара при наличии таких данных;</w:t>
      </w:r>
    </w:p>
    <w:bookmarkEnd w:id="159"/>
    <w:bookmarkStart w:name="z17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графе 12 "Наличие товарного знака (торговой марки, бренда)" указывается товарный знак (торговая марка, бренд) на английском языке при наличии таких данных;</w:t>
      </w:r>
    </w:p>
    <w:bookmarkEnd w:id="160"/>
    <w:bookmarkStart w:name="z17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графе 13 "Условия поставки товара (по INCOTERMS)" указываются условия поставки товара согласно INCOTERMS на английском языке (например, заглавными английскими буквами FOB Novorossiysk);</w:t>
      </w:r>
    </w:p>
    <w:bookmarkEnd w:id="161"/>
    <w:bookmarkStart w:name="z17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графе 14 "Дата реализации товара (дата перехода права собственности)" указывается дата реализации товара в формате "день,месяц,год". Дата реализации товара является датой перехода права собственности;</w:t>
      </w:r>
    </w:p>
    <w:bookmarkEnd w:id="162"/>
    <w:bookmarkStart w:name="z18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графе 15 "Место отгрузки товара" указывается место отгрузки товара на английском языке;</w:t>
      </w:r>
    </w:p>
    <w:bookmarkEnd w:id="163"/>
    <w:bookmarkStart w:name="z18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графе 16 "Страна назначения товара" указывается страна назначения товара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bookmarkEnd w:id="164"/>
    <w:bookmarkStart w:name="z18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графе 17 "Пункт доставки товара в стране назначения товара" указывается пункт доставки товара в стране назначения на английском языке;</w:t>
      </w:r>
    </w:p>
    <w:bookmarkEnd w:id="165"/>
    <w:bookmarkStart w:name="z18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 графе 18 "Наименование покупателя" указывается фамилия, имя, отчество (при его наличии) физического лица или наименование юридического лица-покупателя товара;</w:t>
      </w:r>
    </w:p>
    <w:bookmarkEnd w:id="166"/>
    <w:bookmarkStart w:name="z18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 графе 19 "Юридический адрес покупателя" указывается юридический адрес покупателя;</w:t>
      </w:r>
    </w:p>
    <w:bookmarkEnd w:id="167"/>
    <w:bookmarkStart w:name="z18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графе 20 "Страна регистрации покупателя" указывается страна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 регистрации покупателя;</w:t>
      </w:r>
    </w:p>
    <w:bookmarkEnd w:id="168"/>
    <w:bookmarkStart w:name="z18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 графе 21 "Код торгующей страны покупателя" указывается цифровой код торгующей страны товара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 (под торгующей страной понимается страна, где зарегистрировано или постоянно проживает лицо, с которым участник сделки заключил контракт (договор), в соответствии с которым товары перемещаются через таможенную границу Республики Казахстан);</w:t>
      </w:r>
    </w:p>
    <w:bookmarkEnd w:id="169"/>
    <w:bookmarkStart w:name="z18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 графе 22 "Информация о взаимосвязанности сторон (да/нет)" указывается информация о взаимосвязанности сторон (отправителя и покупателя) в формате "да" или "нет";</w:t>
      </w:r>
    </w:p>
    <w:bookmarkEnd w:id="170"/>
    <w:bookmarkStart w:name="z18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 графе 23 "№ контракта (договора) на поставку (купли-продажи)" указывается номер контракта (договора);</w:t>
      </w:r>
    </w:p>
    <w:bookmarkEnd w:id="171"/>
    <w:bookmarkStart w:name="z18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 графе 24 "Дата контракта (договора) на поставку (купли-продажи)" указывается дата контракта (договора) в формате "день,месяц,год";</w:t>
      </w:r>
    </w:p>
    <w:bookmarkEnd w:id="172"/>
    <w:bookmarkStart w:name="z19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 графе 25 "№ электронного счет-фактуры" указывается регистрационный номер электронного счет-фактуры;</w:t>
      </w:r>
    </w:p>
    <w:bookmarkEnd w:id="173"/>
    <w:bookmarkStart w:name="z19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 графе 26 "Дата электронного счет-фактуры" указывается дата электронного счет-фактуры в формате "день,месяц,год";</w:t>
      </w:r>
    </w:p>
    <w:bookmarkEnd w:id="174"/>
    <w:bookmarkStart w:name="z19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 графе 27 "Объем реализации, единица измерения" указывается единица измерения товара;</w:t>
      </w:r>
    </w:p>
    <w:bookmarkEnd w:id="175"/>
    <w:bookmarkStart w:name="z19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 графе 28 "Объем реализации, объем" указывается объем реализации в единице измерения товара;</w:t>
      </w:r>
    </w:p>
    <w:bookmarkEnd w:id="176"/>
    <w:bookmarkStart w:name="z19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 графе 29 "Стоимость (в валюте контракта (договора))" указывается стоимость сделки в валюте контракта (договора);</w:t>
      </w:r>
    </w:p>
    <w:bookmarkEnd w:id="177"/>
    <w:bookmarkStart w:name="z19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 графе 30 "Цена сделки (реализации) (в валюте контракта (договора))" указывается цена сделки в валюте контракта (договора), округленная до 3 (трех) знаков после запятой;</w:t>
      </w:r>
    </w:p>
    <w:bookmarkEnd w:id="178"/>
    <w:bookmarkStart w:name="z19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 графе 31 "Валюта контракта (договора)" указывается валюта, в которой осуществлялась оплата экспортируемого товара по контракту (договору);</w:t>
      </w:r>
    </w:p>
    <w:bookmarkEnd w:id="179"/>
    <w:bookmarkStart w:name="z19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 графе 32 "Курс теңге на дату перехода права собственности" указывается официальный курс теңге к валюте контракта (договора) на дату перехода права собственности;</w:t>
      </w:r>
    </w:p>
    <w:bookmarkEnd w:id="180"/>
    <w:bookmarkStart w:name="z19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 графе 33 "Методология (формула) ценообразования" указывается формула ценообразования на товар и расшифровка формулы в соответствии с положениями контракта (договора);</w:t>
      </w:r>
    </w:p>
    <w:bookmarkEnd w:id="181"/>
    <w:bookmarkStart w:name="z19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34) в графе 34 "Метод, применяемый для определения рыночной цены" указывается один из методов,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трансфертном ценообразовании" и применяемых участником сделки для определения рыночной цены;</w:t>
      </w:r>
    </w:p>
    <w:bookmarkEnd w:id="182"/>
    <w:bookmarkStart w:name="z200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 графе 35 "Наименование источника информации" указывается источник информации, применяемый для определения рыночной цены товара;</w:t>
      </w:r>
    </w:p>
    <w:bookmarkEnd w:id="183"/>
    <w:bookmarkStart w:name="z20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в графе 36 "Дифференциал (с расшифровкой)" указывается единица измерения, в которой выражен дифференциал;</w:t>
      </w:r>
    </w:p>
    <w:bookmarkEnd w:id="184"/>
    <w:bookmarkStart w:name="z20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 графе 36.1 "Дифференциал (с расшифровкой)" указывается общая сумма размеров, составляющих дифференциал, в указанной единице измерения;</w:t>
      </w:r>
    </w:p>
    <w:bookmarkEnd w:id="185"/>
    <w:bookmarkStart w:name="z20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в графах 36.2, 36.3, 36.4 и 36.5 "Дифференциал (с расшифровкой)" указываются размеры составляющих дифференциал, подтвержденные документально и/или источниками информации;</w:t>
      </w:r>
    </w:p>
    <w:bookmarkEnd w:id="186"/>
    <w:bookmarkStart w:name="z20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в графе 36.6 "Дифференциал (с расшифровкой)" указываются размеры фактически понесенных расходов, не включенные в графы 36.2, 36.3, 36.4 и 36.5, с расшифровкой;</w:t>
      </w:r>
    </w:p>
    <w:bookmarkEnd w:id="187"/>
    <w:bookmarkStart w:name="z20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 графе 37 "Котировальный период" указывается период ценообразования, но не более тридцати одного календарного последовательного дня, за которые опубликованы котировки цен на бирже, установленный в контракте на реализацию товара, в течение которого в соответствии с условиями сделки сторонами сделки определяется среднеарифметическое значение среднеарифметических ежедневных котировок цен на соответствующие биржевые товары, а также не биржевые товары, цены на которые привязаны к котировкам на биржевые товары в формате "день,месяц,год" или "день,месяц,год-день,месяц,год";</w:t>
      </w:r>
    </w:p>
    <w:bookmarkEnd w:id="188"/>
    <w:bookmarkStart w:name="z20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в графе 38 "Показатель рентабельности" указывается вид применяемого показателя рентабельности (например, операционная рентабельность продаж или валовая рентабельность продаж);</w:t>
      </w:r>
    </w:p>
    <w:bookmarkEnd w:id="189"/>
    <w:bookmarkStart w:name="z20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в графе 39 "Цена или рентабельность из источника информации" указывается цена, округленная до 3 (трех) знаков после запятой, или рентабельность, либо диапазон цен или рентабельности, полученные из официально признанного источника информации или данных о биржевых котировках или от уполномоченных органов или других источников информации;</w:t>
      </w:r>
    </w:p>
    <w:bookmarkEnd w:id="190"/>
    <w:bookmarkStart w:name="z20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в графе 40 "Единица измерения цены или рентабельности из источника информации" указывается единица измерения цены или рентабельности, полученных из официально признанного источника информации или данных о биржевых котировках или от государственных органов или других источников информации и округленных до 3 (трех) знаков после запятой (например, USD/тонна или %).</w:t>
      </w:r>
    </w:p>
    <w:bookmarkEnd w:id="1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618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сделок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212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государственных доходов Министерства финансов Республики Казахстан.</w:t>
      </w:r>
    </w:p>
    <w:bookmarkEnd w:id="192"/>
    <w:bookmarkStart w:name="z21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https://kgd.gov.kz/ru/content/transfertnoe-cenoobrazovanie-1-1</w:t>
      </w:r>
    </w:p>
    <w:bookmarkEnd w:id="193"/>
    <w:bookmarkStart w:name="z21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Отчетность по мониторингу сделок "Международные деловые операции по доходам от выполненных работ и (или) оказанных услуг".</w:t>
      </w:r>
    </w:p>
    <w:bookmarkEnd w:id="194"/>
    <w:bookmarkStart w:name="z21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3-ДРУ</w:t>
      </w:r>
    </w:p>
    <w:bookmarkEnd w:id="195"/>
    <w:bookmarkStart w:name="z216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ежегодная.</w:t>
      </w:r>
    </w:p>
    <w:bookmarkEnd w:id="196"/>
    <w:bookmarkStart w:name="z217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20__год.</w:t>
      </w:r>
    </w:p>
    <w:bookmarkEnd w:id="197"/>
    <w:bookmarkStart w:name="z21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форму, предназначенную для сбора административных данных на безвозмездной основе: налогоплательщики, осуществляющие международные деловые операции по работам и услугам согласно перечню, утверждаемому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трансфертном ценообразовании", общая сумма доходов (расходов) и (или) обязательств по которым в отчетном финансовом году составляет не менее 250 000 (двести пятидесяти тысяч) месячного расчетного показателя, установленного законом о республиканском бюджете, действующего на первое января отчетного финансового года.</w:t>
      </w:r>
    </w:p>
    <w:bookmarkEnd w:id="198"/>
    <w:bookmarkStart w:name="z21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не позднее 15 мая года, следующего за отчетным годом.</w:t>
      </w:r>
    </w:p>
    <w:bookmarkEnd w:id="199"/>
    <w:bookmarkStart w:name="z22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</w:t>
      </w:r>
    </w:p>
    <w:bookmarkEnd w:id="2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2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201"/>
    <w:bookmarkStart w:name="z222" w:id="2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Отчетность по мониторингу сделок "Международные деловые операции по доходам от выполненных работ и (или) оказанных услуг"</w:t>
      </w:r>
    </w:p>
    <w:bookmarkEnd w:id="2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исполнителя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работы/услуги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ОКЭД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выполнения работы/оказания услуги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выполнения работы/оказания услуги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заказчика-нерезидента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заказчика-нерезидента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bookmarkStart w:name="z223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регистрации заказчика-нерезидента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торгующей страны заказчика-нерезидента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взаимосвязанности сторон (да/нет)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контракта (договора)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контракта (договора)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электронного счет-фактуры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электронного счет-фактуры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(в валюте контракта (договора))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сделки (реализации) (в валюте контракта (договора))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контракта (договора)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</w:tbl>
    <w:bookmarkStart w:name="z224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 теңге на дату выполнения работы/оказания услуги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Методология (формула) ценообразования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Метод, применяемый для определения рыночной цены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источника информации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Факторы, приводящие к сопоставимым экономическим условиям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рентабельности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или рентабельность из источника информации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 цены или рентабельности из источника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</w:tbl>
    <w:bookmarkStart w:name="z225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205"/>
    <w:bookmarkStart w:name="z226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номер.</w:t>
      </w:r>
    </w:p>
    <w:bookmarkEnd w:id="206"/>
    <w:bookmarkStart w:name="z227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классификатор видов экономической деятельности.</w:t>
      </w:r>
    </w:p>
    <w:bookmarkEnd w:id="207"/>
    <w:bookmarkStart w:name="z228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отчетности "Международные деловые операции по доходам от выполненных работ и (или) оказанных услуг" приведено в приложении к указанной форме.</w:t>
      </w:r>
    </w:p>
    <w:bookmarkEnd w:id="2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__________________________________</w:t>
            </w:r>
          </w:p>
          <w:bookmarkEnd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_________________________________________</w:t>
            </w:r>
          </w:p>
          <w:bookmarkEnd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 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 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 ______________фамилия, имя и отчество (при его наличии) подпись, телефон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или лицо, исполняющее его обязанности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_____________________________фамилия, имя и отчество (при его наличии) подпись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для печати (за исключением лиц, являющихся субъектами частного предпринимательства) ____________________________________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"Международные деловые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операции по доходам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выполненных работ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(или) оказанных услуг"</w:t>
            </w:r>
          </w:p>
        </w:tc>
      </w:tr>
    </w:tbl>
    <w:bookmarkStart w:name="z233" w:id="2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отчетности "Международные деловые операции по доходам от выполненных работ и (или) оказанных услуг"</w:t>
      </w:r>
    </w:p>
    <w:bookmarkEnd w:id="212"/>
    <w:bookmarkStart w:name="z234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отчетности "Международные деловые операции по доходам от выполненных работ и (или) оказанных услуг" заполняется следующим образом:</w:t>
      </w:r>
    </w:p>
    <w:bookmarkEnd w:id="213"/>
    <w:bookmarkStart w:name="z235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"№" указывается порядковый номер (сквозная нумерация);</w:t>
      </w:r>
    </w:p>
    <w:bookmarkEnd w:id="214"/>
    <w:bookmarkStart w:name="z236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"БИН" указывается бизнес-идентификационный номер юридического лица - исполнителя;</w:t>
      </w:r>
    </w:p>
    <w:bookmarkEnd w:id="215"/>
    <w:bookmarkStart w:name="z237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"Наименование исполнителя" указывается полное наименование юридического лица (исполнителя) с указанием его организационно-правовой формы;</w:t>
      </w:r>
    </w:p>
    <w:bookmarkEnd w:id="216"/>
    <w:bookmarkStart w:name="z238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"Налоговый период" указывается период, за который сдается отчетность по мониторингу сделок;</w:t>
      </w:r>
    </w:p>
    <w:bookmarkEnd w:id="217"/>
    <w:bookmarkStart w:name="z239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"Наименование работы/услуги" отражается наименование выполненной работы и (или) оказанной услуги;</w:t>
      </w:r>
    </w:p>
    <w:bookmarkEnd w:id="218"/>
    <w:bookmarkStart w:name="z240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"Код ОКЭД" указывается код общего классификатора видов экономической деятельности (ОКЭД) выполненных работ и (или) оказанных услуг. Классификатор ОКЭД размещен на официальном сайте Бюро национальной статистики Агентства по стратегическому планированию и реформам Республики Казахстан в разделе "Статистические классификации" (например, для транспортно-экспедиторских услуг применяется код ОКЭД "52.29");</w:t>
      </w:r>
    </w:p>
    <w:bookmarkEnd w:id="219"/>
    <w:bookmarkStart w:name="z241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"Страна выполнения работы/оказания услуги" указывается страна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стран", где выполняется работа и (или) оказывается услуга;</w:t>
      </w:r>
    </w:p>
    <w:bookmarkEnd w:id="220"/>
    <w:bookmarkStart w:name="z242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"Дата выполнения работы/оказания услуги" указывается дата выполнения работы и (или) оказания услуги в формате "день,месяц,год";</w:t>
      </w:r>
    </w:p>
    <w:bookmarkEnd w:id="221"/>
    <w:bookmarkStart w:name="z243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"Наименование заказчика-нерезидента" указывается наименование заказчика-нерезидента работы и (или) услуги;</w:t>
      </w:r>
    </w:p>
    <w:bookmarkEnd w:id="222"/>
    <w:bookmarkStart w:name="z244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графе 10 "Юридический адрес заказчика-нерезидента" указывается юридический адрес заказчика-нерезидента работы и (или) услуги;</w:t>
      </w:r>
    </w:p>
    <w:bookmarkEnd w:id="223"/>
    <w:bookmarkStart w:name="z245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"Страна регистрации заказчика-нерезидента" указывается страна регистрации заказчика-нерезидента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bookmarkEnd w:id="224"/>
    <w:bookmarkStart w:name="z246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графе 12 "Код торгующей страны заказчика-нерезидента" проставляется цифровой код торгующей страны заказчика-нерезидента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 (под торгующей страной понимается страна, где зарегистрировано или постоянно проживает лицо, с которым участник сделки заключил контракт (договор));</w:t>
      </w:r>
    </w:p>
    <w:bookmarkEnd w:id="225"/>
    <w:bookmarkStart w:name="z247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графе 13 "Информация о взаимосвязанности сторон (да/нет)" указывается информация о взаимосвязанности сторон (исполнителя и заказчика) в формате "да" или "нет";</w:t>
      </w:r>
    </w:p>
    <w:bookmarkEnd w:id="226"/>
    <w:bookmarkStart w:name="z248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графе 14 "№ контракта (договора)" указывается номер контракта (договора);</w:t>
      </w:r>
    </w:p>
    <w:bookmarkEnd w:id="227"/>
    <w:bookmarkStart w:name="z249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графе 15 "Дата контракта (договора)" указывается дата контракта (договора) в формате "день,месяц,год";</w:t>
      </w:r>
    </w:p>
    <w:bookmarkEnd w:id="228"/>
    <w:bookmarkStart w:name="z250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графе 16 "№ электронного счет-фактуры" указывается регистрационный номер электронного счет-фактуры;</w:t>
      </w:r>
    </w:p>
    <w:bookmarkEnd w:id="229"/>
    <w:bookmarkStart w:name="z251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графе 17 "Дата электронного счет-фактуры" указывается дата электронного счет-фактуры в формате "день,месяц,год";</w:t>
      </w:r>
    </w:p>
    <w:bookmarkEnd w:id="230"/>
    <w:bookmarkStart w:name="z252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 графе 18 "Стоимость (в валюте контракта (договора))" указывается стоимость сделки в валюте контракта (договора);</w:t>
      </w:r>
    </w:p>
    <w:bookmarkEnd w:id="231"/>
    <w:bookmarkStart w:name="z253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 графе 19 "Цена сделки (реализации) (в валюте контракта (договора))" указывается цена сделки в валюте контракта (договора), округленная до 3 (трех) знаков после запятой;</w:t>
      </w:r>
    </w:p>
    <w:bookmarkEnd w:id="232"/>
    <w:bookmarkStart w:name="z254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графе 20 "Валюта контракта (договора)" указывается валюта, в которой осуществлялась оплата выполненной работы и (или) оказанной услуги по контракту (договору);</w:t>
      </w:r>
    </w:p>
    <w:bookmarkEnd w:id="233"/>
    <w:bookmarkStart w:name="z255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 графе 21 "Курс теңге на дату выполнения работы/оказания услуги" указывается официальный курс теңге к валюте контракта (договора) на дату выполнения работы и (или) оказания услуги;</w:t>
      </w:r>
    </w:p>
    <w:bookmarkEnd w:id="234"/>
    <w:bookmarkStart w:name="z25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 графе 22 "Методология (формула) ценообразования" указывается формула ценообразования по выполненной работе и (или) оказанной услуге и расшифровка формулы в соответствии с положениями контракта (договора);</w:t>
      </w:r>
    </w:p>
    <w:bookmarkEnd w:id="235"/>
    <w:bookmarkStart w:name="z25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в графе 23 "Метод, применяемый для определения рыночной цены" указывается один из методов, определенных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12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трансфертном ценообразовании" и применяемых участником сделки для определения рыночной цены;</w:t>
      </w:r>
    </w:p>
    <w:bookmarkEnd w:id="236"/>
    <w:bookmarkStart w:name="z25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 графе 24 "Наименование источника информации" указывается источник информации, применяемый для определения рыночной цены выполненной работы и (или) оказанной услуги;</w:t>
      </w:r>
    </w:p>
    <w:bookmarkEnd w:id="237"/>
    <w:bookmarkStart w:name="z259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 графе 25 "Факторы, приводящие к сопоставимым экономическим условиям" указывается единица измерения, в которой выражены факторы, приводящие к сопоставимым экономическим условиям;</w:t>
      </w:r>
    </w:p>
    <w:bookmarkEnd w:id="238"/>
    <w:bookmarkStart w:name="z260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 графе 25.1 "Факторы, приводящие к сопоставимым экономическим условиям" указывается общая сумма размеров факторов, приводящих к сопоставимым экономическим условиям, в указанной единице измерения;</w:t>
      </w:r>
    </w:p>
    <w:bookmarkEnd w:id="239"/>
    <w:bookmarkStart w:name="z261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 графе 25.2 "Факторы, приводящие к сопоставимым экономическим условиям" указывается размер маржи, подтвержденный документально и (или) источниками информации;</w:t>
      </w:r>
    </w:p>
    <w:bookmarkEnd w:id="240"/>
    <w:bookmarkStart w:name="z262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 графе 25.3 "Факторы, приводящие к сопоставимым экономическим условиям" указываются другие размеры фактически понесенных расходов с расшифровкой;</w:t>
      </w:r>
    </w:p>
    <w:bookmarkEnd w:id="241"/>
    <w:bookmarkStart w:name="z263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 графе 26 "Показатель рентабельности" указывается вид применяемого показателя рентабельности (например, операционная рентабельность продаж или валовая рентабельность продаж);</w:t>
      </w:r>
    </w:p>
    <w:bookmarkEnd w:id="242"/>
    <w:bookmarkStart w:name="z264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 графе 27 "Цена или рентабельность из источника информации" указывается цена, округленная до 3 (трех) знаков после запятой, или рентабельность, либо диапазон цен или рентабельности, полученные из официально признанного источника информации или данных о биржевых котировках или от уполномоченных органов или других источников информации;</w:t>
      </w:r>
    </w:p>
    <w:bookmarkEnd w:id="243"/>
    <w:bookmarkStart w:name="z265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 графе 28 "Единица измерения цены или рентабельности из источника информации" указывается единица измерения цены или рентабельности, полученных из официально признанного источника информации или данных о биржевых котировках или от государственных органов или других источников информации и округленных до 3 (трех) знаков после запятой (например, USD или %).</w:t>
      </w:r>
    </w:p>
    <w:bookmarkEnd w:id="2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618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сделок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269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государственных доходов Министерства финансов Республики Казахстан.</w:t>
      </w:r>
    </w:p>
    <w:bookmarkEnd w:id="245"/>
    <w:bookmarkStart w:name="z270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https://kgd.gov.kz/ru/content/transfertnoe-cenoobrazovanie-1-1</w:t>
      </w:r>
    </w:p>
    <w:bookmarkEnd w:id="246"/>
    <w:bookmarkStart w:name="z271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Отчетность по мониторингу сделок "Импорт товаров".</w:t>
      </w:r>
    </w:p>
    <w:bookmarkEnd w:id="247"/>
    <w:bookmarkStart w:name="z272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5-И Т</w:t>
      </w:r>
    </w:p>
    <w:bookmarkEnd w:id="248"/>
    <w:bookmarkStart w:name="z273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ежегодная.</w:t>
      </w:r>
    </w:p>
    <w:bookmarkEnd w:id="249"/>
    <w:bookmarkStart w:name="z274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20__год.</w:t>
      </w:r>
    </w:p>
    <w:bookmarkEnd w:id="250"/>
    <w:bookmarkStart w:name="z275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форму, предназначенную для сбора административных данных на безвозмездной основе: налогоплательщики, осуществляющие международные деловые операции по товарам согласно перечню, утверждаемому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трансфертном ценообразовании", общая сумма доходов (расходов) и (или) обязательств по которым в отчетном финансовом году составляет не менее 250 000 (двести пятидесяти тысяч) месячного расчетного показателя, установленного законом о республиканском бюджете, действующего на первое января отчетного финансового года.</w:t>
      </w:r>
    </w:p>
    <w:bookmarkEnd w:id="251"/>
    <w:bookmarkStart w:name="z276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не позднее 15 мая года, следующего за отчетным годом.</w:t>
      </w:r>
    </w:p>
    <w:bookmarkEnd w:id="252"/>
    <w:bookmarkStart w:name="z277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</w:t>
      </w:r>
    </w:p>
    <w:bookmarkEnd w:id="2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78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254"/>
    <w:bookmarkStart w:name="z279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Отчетность по мониторингу сделок "Импорт товаров"</w:t>
      </w:r>
    </w:p>
    <w:bookmarkEnd w:id="2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покупателя (импортера)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Налоговый период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декларации на товары (Заявления)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декларации на товары (Заявления)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ТН ВЭД ЕАЭС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отправления товара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bookmarkStart w:name="z280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Вид/виды транспортировки после перехода права собственности на товар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Производитель товара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товарного знака (торговой марки, бренда)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поставки товара (по INCOTERMS)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реализации товара (дата перехода права собственности)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отгрузки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назначения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доставки товара в стране назначения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отправителя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</w:tbl>
    <w:bookmarkStart w:name="z281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отправителя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регистрации отправителя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торгующей страны отправителя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взаимосвязанности сторон (да/нет)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контракта (договора) на поставку (купли-продажи)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контракта (договора) на поставку (купли-продажи)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счет-фактуры (инвойса)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счет-фактуры (инвойса)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реализации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</w:tbl>
    <w:bookmarkStart w:name="z282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(в валюте контракта (договора))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сделки (приобретения) (в валюте контракта (договора))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контракта (договора)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 теңге на дату перехода права собственности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Методология (формула) ценообразования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Метод, применяемый для определения рыночной цены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источника информации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</w:tbl>
    <w:bookmarkStart w:name="z283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Котировальный период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рентабельности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или рентабельность из источника информации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 цены или рентабельности из источника информации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товара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товара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Транспортные расходы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Маржа, комиссионное (агентское) вознаграждение торгового брокера, трейдера или агента либо компенсации за выполнение ими торгово-посреднических функций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</w:tbl>
    <w:bookmarkStart w:name="z284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260"/>
    <w:bookmarkStart w:name="z285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номер.</w:t>
      </w:r>
    </w:p>
    <w:bookmarkEnd w:id="261"/>
    <w:bookmarkStart w:name="z286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ТН ВЭД ЕАЭС – Товарная номенклатура внешнеэкономической деятельности Евразийского экономического союза.</w:t>
      </w:r>
    </w:p>
    <w:bookmarkEnd w:id="262"/>
    <w:bookmarkStart w:name="z287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INCOTERMS – International Commercial Terms (Международные коммерческие условия).</w:t>
      </w:r>
    </w:p>
    <w:bookmarkEnd w:id="263"/>
    <w:bookmarkStart w:name="z288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отчетности "Импорт товаров" приведено в приложении к указанной форме.</w:t>
      </w:r>
    </w:p>
    <w:bookmarkEnd w:id="2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_______________________________</w:t>
            </w:r>
          </w:p>
          <w:bookmarkEnd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____________________________________</w:t>
            </w:r>
          </w:p>
          <w:bookmarkEnd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 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 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 __________________фамилия, имя и отчество (при его наличии) подпись, телефон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или лицо, исполняющее его обязанности</w:t>
            </w:r>
          </w:p>
          <w:bookmarkEnd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 и отчество (при его наличии) подпись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для печати (за исключением лиц, являющихся субъектами частного предпринимательства) ____________________________________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"Импорт товаров"</w:t>
            </w:r>
          </w:p>
        </w:tc>
      </w:tr>
    </w:tbl>
    <w:bookmarkStart w:name="z294" w:id="2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отчетности "Импорт товаров"</w:t>
      </w:r>
    </w:p>
    <w:bookmarkEnd w:id="268"/>
    <w:bookmarkStart w:name="z295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отчетности "Импорт товаров" заполняется следующим образом:</w:t>
      </w:r>
    </w:p>
    <w:bookmarkEnd w:id="269"/>
    <w:bookmarkStart w:name="z296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"№" указывается порядковый номер (сквозная нумерация);</w:t>
      </w:r>
    </w:p>
    <w:bookmarkEnd w:id="270"/>
    <w:bookmarkStart w:name="z297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"БИН" указывается бизнес-идентификационный номер юридического лица - покупателя;</w:t>
      </w:r>
    </w:p>
    <w:bookmarkEnd w:id="271"/>
    <w:bookmarkStart w:name="z298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"Наименование покупателя (импортера)" указывается полное наименование юридического лица (покупателя) с указанием его организационно-правовой формы;</w:t>
      </w:r>
    </w:p>
    <w:bookmarkEnd w:id="272"/>
    <w:bookmarkStart w:name="z299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"Налоговый период" указывается период, за который сдается отчетность по мониторингу сделок;</w:t>
      </w:r>
    </w:p>
    <w:bookmarkEnd w:id="273"/>
    <w:bookmarkStart w:name="z300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"Дата декларации на товары (Заявления)" указывается дата декларации на товары или заявления о ввозе товаров и уплате косвенных налогов (далее – Заявление). При этом дата Заявления указывается в случаях внешнеэкономической деятельности с государствами-членами Евразийского экономического союза. Дата отражается в формате "день,месяц,год";</w:t>
      </w:r>
    </w:p>
    <w:bookmarkEnd w:id="274"/>
    <w:bookmarkStart w:name="z301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"№ декларации на товары (Заявления)" указывается номер декларации на товары или Заявления. При этом номер Заявления указывается в случаях внешнеэкономической деятельности с государствами-членами Евразийского экономического союза;</w:t>
      </w:r>
    </w:p>
    <w:bookmarkEnd w:id="275"/>
    <w:bookmarkStart w:name="z302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"Код ТН ВЭД ЕАЭС" указывается код Товарной номенклатуры внешнеэкономической деятельности Евразийского экономического союза;</w:t>
      </w:r>
    </w:p>
    <w:bookmarkEnd w:id="276"/>
    <w:bookmarkStart w:name="z303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"Наименование товара" отражается наименование импортируемого товара;</w:t>
      </w:r>
    </w:p>
    <w:bookmarkEnd w:id="277"/>
    <w:bookmarkStart w:name="z304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"Страна отправления товара" указывается страна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стран", из которой экспортируется товар;</w:t>
      </w:r>
    </w:p>
    <w:bookmarkEnd w:id="278"/>
    <w:bookmarkStart w:name="z305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 графе 10 "Вид/виды транспортировки после перехода права собственности на товар" указывается цифровой код вида транспортировки в соответствии с Классификатором видов транспорта и транспортировки товаров,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таможенного союза от 20 сентября 2010 года № 378 "О классификаторах, используемых для заполнения таможенных документов". При этом, если товар транспортируется последовательно несколькими видами транспорта, соответствующие коды указываются в порядке осуществления транспортировки, начиная с первого используемого вида (например, при морской/речной транспортировке указывается код "10". При комбинированной транспортировке, осуществляемой последовательно железнодорожным, морским/речным, а затем трубопроводным транспортом, указываются коды "20; 10; 71");</w:t>
      </w:r>
    </w:p>
    <w:bookmarkEnd w:id="279"/>
    <w:bookmarkStart w:name="z306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"Производитель товара" указывается производитель товара при наличии таких данных;</w:t>
      </w:r>
    </w:p>
    <w:bookmarkEnd w:id="280"/>
    <w:bookmarkStart w:name="z307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графе 12 "Наличие товарного знака (торговой марки, бренда)" указывается товарный знак (торговая марка, бренд) на английском языке при наличии таких данных;</w:t>
      </w:r>
    </w:p>
    <w:bookmarkEnd w:id="281"/>
    <w:bookmarkStart w:name="z308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графе 13 "Условия поставки товара (по INCOTERMS)" указываются условия поставки товара согласно INCOTERMS на английском языке (например, заглавными английскими буквами FOB Novorossiysk);</w:t>
      </w:r>
    </w:p>
    <w:bookmarkEnd w:id="282"/>
    <w:bookmarkStart w:name="z309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графе 14 "Дата реализации товара (дата перехода права собственности)" указывается дата реализации товара в формате "день,месяц,год". Дата реализации товара является датой перехода права собственности;</w:t>
      </w:r>
    </w:p>
    <w:bookmarkEnd w:id="283"/>
    <w:bookmarkStart w:name="z310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графе 15 "Место отгрузки товара" указывается место отгрузки товара на английском языке;</w:t>
      </w:r>
    </w:p>
    <w:bookmarkEnd w:id="284"/>
    <w:bookmarkStart w:name="z311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графе 16 "Страна назначения товара" указывается страна назначения товара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bookmarkEnd w:id="285"/>
    <w:bookmarkStart w:name="z312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графе 17 "Пункт доставки товара в стране назначения товара" указывается пункт доставки товара в стране назначения товара на английском языке;</w:t>
      </w:r>
    </w:p>
    <w:bookmarkEnd w:id="286"/>
    <w:bookmarkStart w:name="z313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 графе 18 "Наименование отправителя" указывается фамилия, имя, отчество (при его наличии) физического лица или наименование юридического лица-отправителя товара;</w:t>
      </w:r>
    </w:p>
    <w:bookmarkEnd w:id="287"/>
    <w:bookmarkStart w:name="z314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 графе 19 "Юридический адрес отправителя" указывается юридический адрес отправителя;</w:t>
      </w:r>
    </w:p>
    <w:bookmarkEnd w:id="288"/>
    <w:bookmarkStart w:name="z315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графе 20 "Страна регистрации отправителя" указывается страна регистрации отправителя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bookmarkEnd w:id="289"/>
    <w:bookmarkStart w:name="z316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 графе 21 "Код торгующей страны отправителя" проставляется цифровой код торгующей страны товара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 (под торгующей страной понимается страна, где зарегистрировано или постоянно проживает лицо, с которым участник сделки заключил контракт (договор), в соответствии с которым товары перемещаются через таможенную границу Республики Казахстан);</w:t>
      </w:r>
    </w:p>
    <w:bookmarkEnd w:id="290"/>
    <w:bookmarkStart w:name="z317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 графе 22 "Информация о взаимосвязанности сторон (да/нет)" указывается информация о взаимосвязанности сторон (отправителя и покупателя) в формате "да" или "нет";</w:t>
      </w:r>
    </w:p>
    <w:bookmarkEnd w:id="291"/>
    <w:bookmarkStart w:name="z318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 графе 23 "№ контракта (договора) на поставку (купли-продажи)" указывается номер контракта (договора);</w:t>
      </w:r>
    </w:p>
    <w:bookmarkEnd w:id="292"/>
    <w:bookmarkStart w:name="z319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 графе 24 "Дата контракта (договора) на поставку (купли-продажи)" указывается дата контракта (договора) в формате "день,месяц,год";</w:t>
      </w:r>
    </w:p>
    <w:bookmarkEnd w:id="293"/>
    <w:bookmarkStart w:name="z320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 графе 25 "№ счет-фактуры (инвойса)" указывается регистрационный номер счет-фактуры (инвойса);</w:t>
      </w:r>
    </w:p>
    <w:bookmarkEnd w:id="294"/>
    <w:bookmarkStart w:name="z321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 графе 26 "Дата счет-фактуры (инвойса)" указывается дата счет-фактуры (инвойса) в формате "день,месяц,год";</w:t>
      </w:r>
    </w:p>
    <w:bookmarkEnd w:id="295"/>
    <w:bookmarkStart w:name="z322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 графе 27 "Объем реализации, единица измерения" указывается единица измерения товара;</w:t>
      </w:r>
    </w:p>
    <w:bookmarkEnd w:id="296"/>
    <w:bookmarkStart w:name="z323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 графе 28 "Объем реализации, объем" указывается объем реализации в единице измерения товара;</w:t>
      </w:r>
    </w:p>
    <w:bookmarkEnd w:id="297"/>
    <w:bookmarkStart w:name="z324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 графе 29 "Стоимость (в валюте контракта (договора))" указывается стоимость сделки в валюте контракта (договора);</w:t>
      </w:r>
    </w:p>
    <w:bookmarkEnd w:id="298"/>
    <w:bookmarkStart w:name="z325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 графе 30 "Цена сделки (приобретения) (в валюте контракта (договора))" указывается цена сделки в валюте контракта (договора), округленная до 3 (трех) знаков после запятой;</w:t>
      </w:r>
    </w:p>
    <w:bookmarkEnd w:id="299"/>
    <w:bookmarkStart w:name="z326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 графе 31 "Валюта контракта (договора)" указывается валюта, в которой осуществлялась оплата импортируемого товара по контракту (договору);</w:t>
      </w:r>
    </w:p>
    <w:bookmarkEnd w:id="300"/>
    <w:bookmarkStart w:name="z327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 графе 32 "Курс теңге на дату перехода права собственности" указывается официальный курс теңге к валюте контракта (договора) на дату перехода права собственности;</w:t>
      </w:r>
    </w:p>
    <w:bookmarkEnd w:id="301"/>
    <w:bookmarkStart w:name="z328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 графе 33 "Методология (формула) ценообразования" указывается формула ценообразования на товар и расшифровка формулы в соответствии с положениями контракта (договора);</w:t>
      </w:r>
    </w:p>
    <w:bookmarkEnd w:id="302"/>
    <w:bookmarkStart w:name="z329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34) в графе 34 "Метод, применяемый для определения рыночной цены" указывается один из методов,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трансфертном ценообразовании" и применяемых участником сделки для определения рыночной цены;</w:t>
      </w:r>
    </w:p>
    <w:bookmarkEnd w:id="303"/>
    <w:bookmarkStart w:name="z330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 графе 35 "Наименование источника информации" указывается источник информации, применяемый для определения рыночной цены товара;</w:t>
      </w:r>
    </w:p>
    <w:bookmarkEnd w:id="304"/>
    <w:bookmarkStart w:name="z331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в графе 36 "Дифференциал (с расшифровкой)" указывается единица измерения, в которой выражен дифференциал;</w:t>
      </w:r>
    </w:p>
    <w:bookmarkEnd w:id="305"/>
    <w:bookmarkStart w:name="z332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 графе 36.1 "Дифференциал (с расшифровкой)" указывается общая сумма размеров, составляющих дифференциал, в указанной единице измерения;</w:t>
      </w:r>
    </w:p>
    <w:bookmarkEnd w:id="306"/>
    <w:bookmarkStart w:name="z333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в графах 36.2, 36.3, 36.4 и 36.5 "Дифференциал (с расшифровкой)" указываются размеры составляющих дифференциал, подтвержденные документально и/или источниками информации;</w:t>
      </w:r>
    </w:p>
    <w:bookmarkEnd w:id="307"/>
    <w:bookmarkStart w:name="z334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в графе 36.6 "Дифференциал (с расшифровкой)" указываются размеры фактически понесенных расходов, не включенные в графы 36.2, 36.3, 36.4 и 36.5, с расшифровкой;</w:t>
      </w:r>
    </w:p>
    <w:bookmarkEnd w:id="308"/>
    <w:bookmarkStart w:name="z335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 графе 37 "Котировальный период" указывается период ценообразования, но не более тридцати одного календарного последовательного дня, за которые опубликованы котировки цен на бирже, установленный в контракте на реализацию товара, в течение которого в соответствии с условиями сделки сторонами сделки определяется среднеарифметическое значение среднеарифметических ежедневных котировок цен на соответствующие биржевые товары, а также не биржевые товары, цены на которые привязаны к котировкам на биржевые товары в формате "день,месяц,год" или "день,месяц,год-день,месяц,год";</w:t>
      </w:r>
    </w:p>
    <w:bookmarkEnd w:id="309"/>
    <w:bookmarkStart w:name="z336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в графе 38 "Показатель рентабельности" указывается вид применяемого показателя рентабельности (например, операционная рентабельность продаж или валовая рентабельность продаж);</w:t>
      </w:r>
    </w:p>
    <w:bookmarkEnd w:id="310"/>
    <w:bookmarkStart w:name="z337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в графе 39 "Цена или рентабельность из источника информации" указывается цена, округленная до 3 (трех) знаков после запятой, или рентабельность, либо диапазон цен или рентабельности, полученные из официально признанного источника информации или данных о биржевых котировках или от уполномоченных органов или других источников информации;</w:t>
      </w:r>
    </w:p>
    <w:bookmarkEnd w:id="311"/>
    <w:bookmarkStart w:name="z338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в графе 40 "Единица измерения цены или рентабельности из источника информации" указывается единица измерения цены или рентабельности, полученных из официально признанного источника информации или данных о биржевых котировках или от государственных органов или других источников информации и округленных до 3 (трех) знаков после запятой (например, USD/тонна или %).</w:t>
      </w:r>
    </w:p>
    <w:bookmarkEnd w:id="3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618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сделок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342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государственных доходов Министерства финансов Республики Казахстан.</w:t>
      </w:r>
    </w:p>
    <w:bookmarkEnd w:id="313"/>
    <w:bookmarkStart w:name="z343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https://kgd.gov.kz/ru/content/transfertnoe-cenoobrazovanie-1-1</w:t>
      </w:r>
    </w:p>
    <w:bookmarkEnd w:id="314"/>
    <w:bookmarkStart w:name="z344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Отчетность по мониторингу сделок "Международные деловые операции по расходам от полученных работ и (или) услуг".</w:t>
      </w:r>
    </w:p>
    <w:bookmarkEnd w:id="315"/>
    <w:bookmarkStart w:name="z345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6-РРУ</w:t>
      </w:r>
    </w:p>
    <w:bookmarkEnd w:id="316"/>
    <w:bookmarkStart w:name="z346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ежегодная.</w:t>
      </w:r>
    </w:p>
    <w:bookmarkEnd w:id="317"/>
    <w:bookmarkStart w:name="z347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20__год.</w:t>
      </w:r>
    </w:p>
    <w:bookmarkEnd w:id="318"/>
    <w:bookmarkStart w:name="z348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форму, предназначенную для сбора административных данных на безвозмездной основе: налогоплательщики, осуществляющие международные деловые операции по работам и услугам согласно перечню, утверждаемому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трансфертном ценообразовании", общая сумма доходов (расходов) и (или) обязательств по которым в отчетном финансовом году составляет не менее 250 000 (двести пятидесяти тысяч) месячного расчетного показателя, установленного законом о республиканском бюджете, действующего на первое января отчетного финансового года.</w:t>
      </w:r>
    </w:p>
    <w:bookmarkEnd w:id="319"/>
    <w:bookmarkStart w:name="z349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не позднее 15 мая года, следующего за отчетным годом.</w:t>
      </w:r>
    </w:p>
    <w:bookmarkEnd w:id="320"/>
    <w:bookmarkStart w:name="z350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</w:t>
      </w:r>
    </w:p>
    <w:bookmarkEnd w:id="3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51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322"/>
    <w:bookmarkStart w:name="z352" w:id="3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Отчетность по мониторингу сделок "Международные деловые операции по расходам от полученных работ и (или) услуг"</w:t>
      </w:r>
    </w:p>
    <w:bookmarkEnd w:id="3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заказчика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работы/услуги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ОКЭД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выполнения работы/оказания услуги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выполнения работы/оказания услуги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исполнителя-нерезидента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исполнителя-нерезидента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bookmarkStart w:name="z353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регистрации исполнителя-нерезидента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торгующей страны исполнителя-нерезидента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взаимосвязанности сторон (да/нет)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контракта (договора)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контракта (договора)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счет-фактуры (инвойса)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счет-фактуры (инвойса)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(в валюте контракта (договора))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сделки (приобретения) (в валюте контракта (договора))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контракта (договора)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</w:tbl>
    <w:bookmarkStart w:name="z354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 теңге на дату выполнения работы/оказания услуги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Методология (формула) ценообразования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Метод, применяемый для определения рыночной цены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источника информации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Факторы, приводящие к сопоставимым экономическим условиям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рентабельности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или рентабельность из источника информации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 цены или рентабельности из источника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</w:tbl>
    <w:bookmarkStart w:name="z355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326"/>
    <w:bookmarkStart w:name="z356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номер.</w:t>
      </w:r>
    </w:p>
    <w:bookmarkEnd w:id="327"/>
    <w:bookmarkStart w:name="z357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классификатор видов экономической деятельности.</w:t>
      </w:r>
    </w:p>
    <w:bookmarkEnd w:id="328"/>
    <w:bookmarkStart w:name="z358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отчетности "Международные деловые операции по расходам от полученных работ и (или) услуг" приведено в приложении к указанной форме.</w:t>
      </w:r>
    </w:p>
    <w:bookmarkEnd w:id="3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"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________________________________</w:t>
            </w:r>
          </w:p>
          <w:bookmarkEnd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"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______________________________________</w:t>
            </w:r>
          </w:p>
          <w:bookmarkEnd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 ______________________________________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 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 ___________________фамилия, имя и отчество (при его наличии) подпись, телефон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"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или лицо, исполняющее его обязанности</w:t>
            </w:r>
          </w:p>
          <w:bookmarkEnd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 и отчество (при его наличии) подпись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для печати (за исключением лиц, являющихся субъектами частного предпринимательства) ____________________________________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"Международные деловые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перации по расходам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полученных работ и (или)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услуг"</w:t>
            </w:r>
          </w:p>
        </w:tc>
      </w:tr>
    </w:tbl>
    <w:bookmarkStart w:name="z364" w:id="3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отчетности "Международные деловые операции по расходам от полученных работ и (или) услуг"</w:t>
      </w:r>
    </w:p>
    <w:bookmarkEnd w:id="333"/>
    <w:bookmarkStart w:name="z365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отчетности "Международные деловые операции по расходам от полученных работ и (или) услуг" заполняется следующим образом:</w:t>
      </w:r>
    </w:p>
    <w:bookmarkEnd w:id="334"/>
    <w:bookmarkStart w:name="z366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"№" указывается порядковый номер (сквозная нумерация);</w:t>
      </w:r>
    </w:p>
    <w:bookmarkEnd w:id="335"/>
    <w:bookmarkStart w:name="z367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"БИН" указывается бизнес-идентификационный номер юридического лица - заказчика;</w:t>
      </w:r>
    </w:p>
    <w:bookmarkEnd w:id="336"/>
    <w:bookmarkStart w:name="z368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"Наименование заказчика" указывается полное наименование юридического лица (заказчика) с указанием его организационно-правовой формы;</w:t>
      </w:r>
    </w:p>
    <w:bookmarkEnd w:id="337"/>
    <w:bookmarkStart w:name="z369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"Налоговый период" указывается период, за который сдается отчетность по мониторингу сделок;</w:t>
      </w:r>
    </w:p>
    <w:bookmarkEnd w:id="338"/>
    <w:bookmarkStart w:name="z370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"Наименование работы/услуги" отражается наименование полученных работ и (или) услуг;</w:t>
      </w:r>
    </w:p>
    <w:bookmarkEnd w:id="339"/>
    <w:bookmarkStart w:name="z371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"Код ОКЭД" указывается код общего классификатора видов экономической деятельности (ОКЭД) полученных работ и (или) услуг. Классификатор ОКЭД размещен на официальном сайте Бюро национальной статистики Агентства по стратегическому планированию и реформам Республики Казахстан в разделе "Статистические классификации" (например, для транспортно-экспедиторских услуг применяется код ОКЭД "52.29");</w:t>
      </w:r>
    </w:p>
    <w:bookmarkEnd w:id="340"/>
    <w:bookmarkStart w:name="z372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"Страна выполнения работы/оказания услуги" указывается страна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стран", где выполняется работа и (или) оказывается услуга;</w:t>
      </w:r>
    </w:p>
    <w:bookmarkEnd w:id="341"/>
    <w:bookmarkStart w:name="z373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"Дата выполнения работы/оказания услуги" указывается дата выполнения работы и (или) оказания услуги в формате "день,месяц,год";</w:t>
      </w:r>
    </w:p>
    <w:bookmarkEnd w:id="342"/>
    <w:bookmarkStart w:name="z374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"Наименование исполнителя-нерезидента" указывается наименование исполнителя-нерезидента работы и (или) услуги;</w:t>
      </w:r>
    </w:p>
    <w:bookmarkEnd w:id="343"/>
    <w:bookmarkStart w:name="z375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графе 10 "Юридический адрес исполнителя-нерезидента" указывается юридический адрес исполнителя-нерезидента работы и (или) услуги;</w:t>
      </w:r>
    </w:p>
    <w:bookmarkEnd w:id="344"/>
    <w:bookmarkStart w:name="z376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"Страна регистрации исполнителя-нерезидента" указывается страна регистрации исполнителя-нерезидента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bookmarkEnd w:id="345"/>
    <w:bookmarkStart w:name="z377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графе 12 "Код торгующей страны исполнителя-нерезидента" проставляется цифровой код торгующей страны исполнителя-нерезидента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 (под торгующей страной понимается страна, где зарегистрировано или постоянно проживает лицо, с которым участник сделки заключил контракт (договор));</w:t>
      </w:r>
    </w:p>
    <w:bookmarkEnd w:id="346"/>
    <w:bookmarkStart w:name="z378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графе 13 "Информация о взаимосвязанности сторон (да/нет)" указывается информация о взаимосвязанности сторон (исполнителя и заказчика) в формате "да" или "нет";</w:t>
      </w:r>
    </w:p>
    <w:bookmarkEnd w:id="347"/>
    <w:bookmarkStart w:name="z379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графе 14 "№ контракта (договора)" указывается номер контракта (договора);</w:t>
      </w:r>
    </w:p>
    <w:bookmarkEnd w:id="348"/>
    <w:bookmarkStart w:name="z380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графе 15 "Дата контракта (договора)" указывается дата контракта (договора) в формате "день,месяц,год";</w:t>
      </w:r>
    </w:p>
    <w:bookmarkEnd w:id="349"/>
    <w:bookmarkStart w:name="z381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графе 16 "№ счет-фактуры (инвойса)" указывается регистрационный номер счет-фактуры (инвойса);</w:t>
      </w:r>
    </w:p>
    <w:bookmarkEnd w:id="350"/>
    <w:bookmarkStart w:name="z382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графе 17 "Дата счет-фактуры (инвойса)" указывается дата счет-фактуры (инвойса) в формате "день,месяц,год";</w:t>
      </w:r>
    </w:p>
    <w:bookmarkEnd w:id="351"/>
    <w:bookmarkStart w:name="z383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 графе 18 "Стоимость (в валюте контракта (договора))" указывается стоимость сделки в валюте контракта (договора);</w:t>
      </w:r>
    </w:p>
    <w:bookmarkEnd w:id="352"/>
    <w:bookmarkStart w:name="z384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 графе 19 "Цена сделки (приобретения) (в валюте контракта (договора))" указывается цена сделки в валюте контракта (договора), округленная до 3 (трех) знаков после запятой;</w:t>
      </w:r>
    </w:p>
    <w:bookmarkEnd w:id="353"/>
    <w:bookmarkStart w:name="z385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графе 20 "Валюта контракта (договора)" указывается валюта, в которой осуществлялась оплата полученных работ и (или) услуг по контракту (договору);</w:t>
      </w:r>
    </w:p>
    <w:bookmarkEnd w:id="354"/>
    <w:bookmarkStart w:name="z386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 графе 21 "Курс теңге на дату выполнения работы/оказания услуги" указывается официальный курс теңге к валюте контракта (договора) на дату выполнения работы и (или) оказания услуги;</w:t>
      </w:r>
    </w:p>
    <w:bookmarkEnd w:id="355"/>
    <w:bookmarkStart w:name="z387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 графе 22 "Методология (формула) ценообразования" указывается формула ценообразования по полученным работам и (или) услугам, а также расшифровка формулы в соответствии с положениями контракта (договора);</w:t>
      </w:r>
    </w:p>
    <w:bookmarkEnd w:id="356"/>
    <w:bookmarkStart w:name="z388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в графе 23 "Метод, применяемый для определения рыночной цены" указывается один из методов,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трансфертном ценообразовании" и применяемых участником сделки для определения рыночной цены;</w:t>
      </w:r>
    </w:p>
    <w:bookmarkEnd w:id="357"/>
    <w:bookmarkStart w:name="z389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 графе 24 "Наименование источника информации" указывается источник информации, применяемый для определения рыночной цены полученных работ и (или) услуг;</w:t>
      </w:r>
    </w:p>
    <w:bookmarkEnd w:id="358"/>
    <w:bookmarkStart w:name="z390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 графе 25 "Факторы, приводящие к сопоставимым экономическим условиям" указывается единица измерения, в которой выражены факторы, приводящие к сопоставимым экономическим условиям;</w:t>
      </w:r>
    </w:p>
    <w:bookmarkEnd w:id="359"/>
    <w:bookmarkStart w:name="z391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 графе 25.1 "Факторы, приводящие к сопоставимым экономическим условиям" указывается общая сумма размеров факторов, приводящих к сопоставимым экономическим условиям, в указанной единице измерения;</w:t>
      </w:r>
    </w:p>
    <w:bookmarkEnd w:id="360"/>
    <w:bookmarkStart w:name="z392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 графе 25.2 "Факторы, приводящие к сопоставимым экономическим условиям" указывается размер маржи, подтвержденный документально и (или) источниками информации;</w:t>
      </w:r>
    </w:p>
    <w:bookmarkEnd w:id="361"/>
    <w:bookmarkStart w:name="z393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 графе 25.3 "Факторы, приводящие к сопоставимым экономическим условиям" указываются другие размеры фактически понесенных расходов с расшифровкой;</w:t>
      </w:r>
    </w:p>
    <w:bookmarkEnd w:id="362"/>
    <w:bookmarkStart w:name="z394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 графе 26 "Показатель рентабельности" указывается вид применяемого показателя рентабельности (например, операционная рентабельность продаж или валовая рентабельность продаж);</w:t>
      </w:r>
    </w:p>
    <w:bookmarkEnd w:id="363"/>
    <w:bookmarkStart w:name="z395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 графе 27 "Цена или рентабельность из источника информации" указывается цена, округленная до 3 (трех) знаков после запятой, или рентабельность, либо диапазон цен или рентабельности, полученные из официально признанного источника информации или данных о биржевых котировках или от уполномоченных органов или других источников информации;</w:t>
      </w:r>
    </w:p>
    <w:bookmarkEnd w:id="364"/>
    <w:bookmarkStart w:name="z396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 графе 28 "Единица измерения цены или рентабельности из источника информации" указывается единица измерения цены или рентабельности, полученных из официально признанного источника информации или данных о биржевых котировках или от государственных органов или других источников информации и округленных до 3 (трех) знаков после запятой (например, USD или %).</w:t>
      </w:r>
    </w:p>
    <w:bookmarkEnd w:id="36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