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33cf0c7" w14:textId="33cf0c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культуры и информации Республики Казахстан от 11 сентября 2026 года № 431-НҚ. Зарегистрирован в Министерстве юстиции Республики Казахстан 16 сентября 2026 года № 39880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приказов, в которые вносятся изменения (далее – Перечень).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молодежи и семьи Министерства культуры и информации Республики Казахстан в установленном законодательством порядке обеспечить: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культуры и информации Республики Казахстан после его официального опубликования.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культуры и информации Республики Казахстан.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культуры и информации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Кырыкбаев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финансов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9"/>
    <w:bookmarkStart w:name="z18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"СОГЛАСОВАНО"</w:t>
      </w:r>
    </w:p>
    <w:bookmarkEnd w:id="10"/>
    <w:bookmarkStart w:name="z19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национальной экономики</w:t>
      </w:r>
    </w:p>
    <w:bookmarkEnd w:id="11"/>
    <w:bookmarkStart w:name="z20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Республики Казахстан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культуры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информации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11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431-НҚ</w:t>
            </w:r>
          </w:p>
        </w:tc>
      </w:tr>
    </w:tbl>
    <w:bookmarkStart w:name="z22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приказов, в которые вносятся изменения</w:t>
      </w:r>
    </w:p>
    <w:bookmarkEnd w:id="13"/>
    <w:bookmarkStart w:name="z23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информации и общественного развития Республики Казахстан от 1 июля 2023 года № 271-НҚ "О некоторых вопросах Государственной молодежной премии "Дарын" (зарегистрирован в Реестре государственной регистрации нормативных правовых актов за № 33016) следующее изменение:</w:t>
      </w:r>
    </w:p>
    <w:bookmarkEnd w:id="14"/>
    <w:bookmarkStart w:name="z24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присуждения Государственной молодежной премии "Дарын", утвержденных указанным приказом: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информации и общественного развития Республики Казахстан от 17 июля 2023 года № 283-НҚ "Об утверждении Правил присуждения гранта "Тәуелсіздік ұрпақтары" (зарегистрирован в Реестре государственной регистрации нормативных правовых актов за № 33114) следующие изменения: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присуждения гранта "Тәуелсіздік ұрпақтары", утвержденных указанным приказом: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изложить в следующей редакции:</w:t>
      </w:r>
    </w:p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"5) конкурсная заявка – заявление гражданина Республики Казахстан для участия в конкурсе с приложением необходимых документов согласно требованиям настоящих Правил;";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 изложить в следующей редакции:</w:t>
      </w:r>
    </w:p>
    <w:bookmarkStart w:name="z3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"Цифровые технологии" – для реализации и разработки новых IT-решений и проектов, в том числе начинающих стартап-проектов;";</w:t>
      </w:r>
    </w:p>
    <w:bookmarkEnd w:id="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указанным Правилам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Перечню.</w:t>
      </w:r>
    </w:p>
    <w:bookmarkStart w:name="z34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культуры и информации Республики Казахстан от 5 июня 2025 года № 260-НҚ "Об утверждении Правил проведения республиканского форума молодежи" (зарегистрирован в Реестре государственной регистрации нормативных правовых актов за № 36271) следующие изменения:</w:t>
      </w:r>
    </w:p>
    <w:bookmarkEnd w:id="20"/>
    <w:bookmarkStart w:name="z35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республиканского форума молодежи, утвержденных указанным приказом: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7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7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Формирование состава делегатов Форума происходит в столице, областях и городах республиканского значения на региональных форумах с участием молодежных организаций, зарегистрированных в органах юстиции в порядке, предусмотренном законодательством Республики Казахстан.</w:t>
      </w:r>
    </w:p>
    <w:bookmarkEnd w:id="22"/>
    <w:bookmarkStart w:name="z38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Количественный состав делегаций формируется в зависимости от процентного соотношения количества молодежи столицы, каждой области и городов республиканского значения от общего количества молодежи Республики Казахстан. Для участия в Форуме дополнительно приглашаются молодежные организации в количестве, не превышающем 10 процентов от общего числа делегатов Форума.".</w:t>
      </w:r>
    </w:p>
    <w:bookmarkEnd w:id="2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присуждения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Государственной молодежной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премии "Дарын"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40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Регистрационная заявка на соискание Государственной молодежной премии "Дарын"</w:t>
      </w:r>
    </w:p>
    <w:bookmarkEnd w:id="24"/>
    <w:bookmarkStart w:name="z4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Фамилия __________________________</w:t>
      </w:r>
    </w:p>
    <w:bookmarkEnd w:id="25"/>
    <w:bookmarkStart w:name="z4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Имя ________________________________</w:t>
      </w:r>
    </w:p>
    <w:bookmarkEnd w:id="26"/>
    <w:bookmarkStart w:name="z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Отчество (при его наличии) ____________</w:t>
      </w:r>
    </w:p>
    <w:bookmarkEnd w:id="27"/>
    <w:bookmarkStart w:name="z4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Дата рождения _____________________</w:t>
      </w:r>
    </w:p>
    <w:bookmarkEnd w:id="28"/>
    <w:bookmarkStart w:name="z4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Полное наименование выдвигающей организации _________________________</w:t>
      </w:r>
    </w:p>
    <w:bookmarkEnd w:id="29"/>
    <w:bookmarkStart w:name="z4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Номинация ________________________</w:t>
      </w:r>
    </w:p>
    <w:bookmarkEnd w:id="30"/>
    <w:bookmarkStart w:name="z4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Образование _______________________</w:t>
      </w:r>
    </w:p>
    <w:bookmarkEnd w:id="31"/>
    <w:bookmarkStart w:name="z4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Ученая степень, ученое звание (при наличии) ____________________________</w:t>
      </w:r>
    </w:p>
    <w:bookmarkEnd w:id="32"/>
    <w:bookmarkStart w:name="z4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Текущая деятельность (место работы, должность/место учебы кандидата)</w:t>
      </w:r>
    </w:p>
    <w:bookmarkEnd w:id="33"/>
    <w:bookmarkStart w:name="z5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</w:t>
      </w:r>
    </w:p>
    <w:bookmarkEnd w:id="34"/>
    <w:bookmarkStart w:name="z5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Стаж работы (для работающих граждан Республики Казахстан)_____________________________________</w:t>
      </w:r>
    </w:p>
    <w:bookmarkEnd w:id="35"/>
    <w:bookmarkStart w:name="z5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Адрес проживания __________________</w:t>
      </w:r>
    </w:p>
    <w:bookmarkEnd w:id="36"/>
    <w:bookmarkStart w:name="z5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Контактный телефон _______________</w:t>
      </w:r>
    </w:p>
    <w:bookmarkEnd w:id="37"/>
    <w:bookmarkStart w:name="z5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Электронная почта ________________</w:t>
      </w:r>
    </w:p>
    <w:bookmarkEnd w:id="38"/>
    <w:bookmarkStart w:name="z5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Перечень документов, прилагаемых к заявке, согласно пункту 9 Правил присуждения Государственной молодежной премии "Дарын":</w:t>
      </w:r>
    </w:p>
    <w:bookmarkEnd w:id="39"/>
    <w:bookmarkStart w:name="z5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</w:t>
      </w:r>
    </w:p>
    <w:bookmarkEnd w:id="40"/>
    <w:bookmarkStart w:name="z5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</w:t>
      </w:r>
    </w:p>
    <w:bookmarkEnd w:id="41"/>
    <w:bookmarkStart w:name="z5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Руководитель организации ___________________________________</w:t>
      </w:r>
    </w:p>
    <w:bookmarkEnd w:id="42"/>
    <w:bookmarkStart w:name="z59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(подпись) фамилия, имя, отчество (при его наличии)</w:t>
      </w:r>
    </w:p>
    <w:bookmarkEnd w:id="43"/>
    <w:bookmarkStart w:name="z6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(при наличии) "___" _________ 20__ года.</w:t>
      </w:r>
    </w:p>
    <w:bookmarkEnd w:id="4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присуждения гранта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"Тәуелсіздік ұрпақтары"</w:t>
            </w:r>
          </w:p>
        </w:tc>
      </w:tr>
    </w:tbl>
    <w:bookmarkStart w:name="z62" w:id="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Конкурсная заявка для участия в конкурсе на присуждение гранта "Тәуелсіздік ұрпақтары"</w:t>
      </w:r>
    </w:p>
    <w:bookmarkEnd w:id="45"/>
    <w:bookmarkStart w:name="z6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Фамилия __________________________________________________________</w:t>
      </w:r>
    </w:p>
    <w:bookmarkEnd w:id="46"/>
    <w:bookmarkStart w:name="z6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Имя________________________________________________________________</w:t>
      </w:r>
    </w:p>
    <w:bookmarkEnd w:id="47"/>
    <w:bookmarkStart w:name="z65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Отчество (при его наличии) _________________________________________</w:t>
      </w:r>
    </w:p>
    <w:bookmarkEnd w:id="48"/>
    <w:bookmarkStart w:name="z66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Дата рождения _________________________________________</w:t>
      </w:r>
    </w:p>
    <w:bookmarkEnd w:id="49"/>
    <w:bookmarkStart w:name="z6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Направление проекта гранта (выбрать одно из указанных направлений:</w:t>
      </w:r>
    </w:p>
    <w:bookmarkEnd w:id="50"/>
    <w:bookmarkStart w:name="z68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"Наука", "Культура", "Цифровые технологии", "Бизнес", "Медиа",</w:t>
      </w:r>
    </w:p>
    <w:bookmarkEnd w:id="51"/>
    <w:bookmarkStart w:name="z69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"Волонтерство") ____________________________________________________</w:t>
      </w:r>
    </w:p>
    <w:bookmarkEnd w:id="52"/>
    <w:bookmarkStart w:name="z70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Образование (высшее, среднее, наименование учебного учреждения)</w:t>
      </w:r>
    </w:p>
    <w:bookmarkEnd w:id="53"/>
    <w:bookmarkStart w:name="z71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54"/>
    <w:bookmarkStart w:name="z72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Ученая степень, ученое звание (при наличии) ___________________________</w:t>
      </w:r>
    </w:p>
    <w:bookmarkEnd w:id="55"/>
    <w:bookmarkStart w:name="z73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56"/>
    <w:bookmarkStart w:name="z74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Текущая деятельность (место работы, должность/место учебы) ____________</w:t>
      </w:r>
    </w:p>
    <w:bookmarkEnd w:id="57"/>
    <w:bookmarkStart w:name="z75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58"/>
    <w:bookmarkStart w:name="z76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Контактные данные (моб./раб. телефоны, электронная почта) _____________</w:t>
      </w:r>
    </w:p>
    <w:bookmarkEnd w:id="59"/>
    <w:bookmarkStart w:name="z77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60"/>
    <w:bookmarkStart w:name="z7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Адрес проживания (область, город, улица, дом/квартира)</w:t>
      </w:r>
    </w:p>
    <w:bookmarkEnd w:id="61"/>
    <w:bookmarkStart w:name="z79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62"/>
    <w:bookmarkStart w:name="z80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_____________ 20__ года Подпись _________</w:t>
      </w:r>
    </w:p>
    <w:bookmarkEnd w:id="6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присуждения гранта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"Тәуелсіздік ұрпақтары"</w:t>
            </w:r>
          </w:p>
        </w:tc>
      </w:tr>
    </w:tbl>
    <w:bookmarkStart w:name="z82" w:id="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проекта</w:t>
      </w:r>
    </w:p>
    <w:bookmarkEnd w:id="6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и направление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проекта (фамилия, имя, отчество (при его наличии) претендента)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Краткое описание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Целевая аудитория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Миссия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Обоснование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Задачи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реализации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показатели и критерии оценки успеха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Продукт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Заинтересованные стороны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Предварительные прогнозы по стоимости реализации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Ограничения (риски)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География реализации проекта (столица, область, город республиканского значения)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присуждения гранта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"Тәуелсіздік ұрпақтары"</w:t>
            </w:r>
          </w:p>
        </w:tc>
      </w:tr>
    </w:tbl>
    <w:bookmarkStart w:name="z84" w:id="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члена конкурсной комиссии по отбору грантополучателей для присуждения гранта "Тәуелсіздік ұрпақтары"</w:t>
      </w:r>
    </w:p>
    <w:bookmarkEnd w:id="65"/>
    <w:bookmarkStart w:name="z8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члена комиссии</w:t>
      </w:r>
    </w:p>
    <w:bookmarkEnd w:id="66"/>
    <w:bookmarkStart w:name="z8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</w:t>
      </w:r>
    </w:p>
    <w:bookmarkEnd w:id="67"/>
    <w:bookmarkStart w:name="z8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гранта</w:t>
      </w:r>
    </w:p>
    <w:bookmarkEnd w:id="68"/>
    <w:bookmarkStart w:name="z8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bookmarkEnd w:id="69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п/п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Фамилия, имя, отчество (при его наличии) претендента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проекта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Итоговый балл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89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_____________ 20__ года</w:t>
      </w:r>
    </w:p>
    <w:bookmarkEnd w:id="70"/>
    <w:bookmarkStart w:name="z90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_________</w:t>
      </w:r>
    </w:p>
    <w:bookmarkEnd w:id="7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присуждения гранта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"Тәуелсіздік ұрпақтары"</w:t>
            </w:r>
          </w:p>
        </w:tc>
      </w:tr>
    </w:tbl>
    <w:bookmarkStart w:name="z92" w:id="7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ПРОМЕЖУТОЧНЫЙ ПРОГРАММНЫЙ ОТЧЕТ</w:t>
      </w:r>
    </w:p>
    <w:bookmarkEnd w:id="7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Грантополучатель: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Тема гранта: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гранта: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Информация о выполненных работах</w:t>
      </w:r>
    </w:p>
    <w:bookmarkEnd w:id="7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Задача проекта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Мероприятий в рамках проекта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исполнения проекта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достижения целевых индикаторов по продуктам социального проекта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участников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(если, на момент сдачи отчетности деятельность выполнено частично, то описывается выполненная работа. Кроме того, при описании данного пункта необходимо ответить на вопрос, что представители целевой группы получили в рамках реализации проекта)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Приложенные подтверждающие документы (фото, ссылки и списки)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мероприятия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Освещение деятельности (включая рекламу) в средствах массовой информации, социальных сетях</w:t>
      </w:r>
    </w:p>
    <w:bookmarkEnd w:id="7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массовой информации, социальные сети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публикаций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Охват, уровень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публикаций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выхода, ссылка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9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Напишите историю успеха по определенному действию, если имеются</w:t>
      </w:r>
    </w:p>
    <w:bookmarkEnd w:id="75"/>
    <w:bookmarkStart w:name="z9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76"/>
    <w:bookmarkStart w:name="z9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bookmarkEnd w:id="77"/>
    <w:bookmarkStart w:name="z9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Грантополучатель, фамилия, имя, отчество (при его наличии):</w:t>
      </w:r>
    </w:p>
    <w:bookmarkEnd w:id="78"/>
    <w:bookmarkStart w:name="z9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_________ Подпись _______</w:t>
      </w:r>
    </w:p>
    <w:bookmarkEnd w:id="7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 к перечню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присуждения гранта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"Тәуелсіздік ұрпақтары"</w:t>
            </w:r>
          </w:p>
        </w:tc>
      </w:tr>
    </w:tbl>
    <w:bookmarkStart w:name="z101" w:id="8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ПРОМЕЖУТОЧНЫЙ/ЗАКЛЮЧИТЕЛЬНЫЙ ОТЧЕТ О РАСХОДОВАНИИ ДЕНЕЖНЫХ СРЕДСТВ</w:t>
      </w:r>
    </w:p>
    <w:bookmarkEnd w:id="80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Грантополучатель: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Тема гранта: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гранта: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Статьи расходов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Смета расходов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Промежуточный отчет № 1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Промежуточный отчет № 2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Заключительный отчет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Остаток 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0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Грантополучатель фамилия, имя, отчество (при его наличии)</w:t>
      </w:r>
    </w:p>
    <w:bookmarkEnd w:id="81"/>
    <w:bookmarkStart w:name="z10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____________</w:t>
      </w:r>
    </w:p>
    <w:bookmarkEnd w:id="82"/>
    <w:bookmarkStart w:name="z104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____________</w:t>
      </w:r>
    </w:p>
    <w:bookmarkEnd w:id="83"/>
    <w:bookmarkStart w:name="z105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ОБОСНОВАНИЯ РАСХОДОВАНИЯ ДЕНЕЖНЫХ СРЕДСТВ</w:t>
      </w:r>
    </w:p>
    <w:bookmarkEnd w:id="84"/>
    <w:bookmarkStart w:name="z106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</w:t>
      </w:r>
    </w:p>
    <w:bookmarkEnd w:id="85"/>
    <w:bookmarkStart w:name="z107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</w:t>
      </w:r>
    </w:p>
    <w:bookmarkEnd w:id="86"/>
    <w:bookmarkStart w:name="z108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</w:t>
      </w:r>
    </w:p>
    <w:bookmarkEnd w:id="87"/>
    <w:bookmarkStart w:name="z109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...</w:t>
      </w:r>
    </w:p>
    <w:bookmarkEnd w:id="88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