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d69584" w14:textId="bd6958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финансов Республики Казахстан от 30 мая 2025 года № 271 "Об утверждении Правил выпуска ценных бумаг для обращения на внутреннем рынке местным исполнительным органом области, города республиканского значения, столицы"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11 сентября 2026 года № 616. Зарегистрирован в Министерстве юстиции Республики Казахстан 15 сентября 2026 года № 39878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30 мая 2025 года № 271 "Об утверждении Правил выпуска ценных бумаг для обращения на внутреннем рынке местным исполнительным органом области, города республиканского значения, столицы" (зарегистрирован в Реестре государственной регистрации нормативных правовых актов под № 36181)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следующей редакции: </w:t>
      </w:r>
    </w:p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выпуска ценных бумаг для обращения на внутреннем рынке местным исполнительным органом столицы, области, города республиканского значения";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1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прилагаемые Правила выпуска ценных бумаг для обращения на внутреннем рынке местным исполнительным органом столицы, области, города республиканского значения.";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выпуска ценных бумаг для обращения на внутреннем рынке местным исполнительным органом области, города республиканского значения, столицы, утвержденных указанным приказом: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выпуска ценных бумаг для обращения на внутреннем рынке местным исполнительным органом столицы, области, города республиканского значения";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выпуска ценных бумаг для обращения на внутреннем рынке местным исполнительным органом столицы, области, города республиканского значения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140 Бюджетного кодекса Республики Казахстан (далее – Бюджетный кодекс) 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рынке ценных бумаг" (далее – Закон) и определяют порядок выпуска, размещения, обращения, обслуживания и погашения государственных ценных бумаг местных исполнительных органов столицы, областей, городов республиканского значения на территории Республики Казахстан.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7"/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андеррайтер – профессиональный участник рынка ценных бумаг, обладающий лицензией на осуществление брокерской и дилерской деятельности и оказывающий услуги эмитенту по выпуску и размещению эмиссионных ценных бумаг и (или) цифровых финансовых активов;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ценные бумаги – государственные эмиссионные ценные бумаги, эмитируемые местными исполнительными органами столицы, области, города республиканского значения;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первичный дилер – профессиональный участник рынка ценных бумаг, допущенный в установленном порядке к участию в размещении ценных бумаг;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свод правил депозитария – внутренний документ депозитария, на основании которого депозитарий осуществляет обслуживание и погашение ценных бумаг;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центральный депозитарий (далее – депозитарий) – акционерное общество "Центральный депозитарий ценных бумаг", осуществляющее функции платежного агента при размещении ценных бумаг, по выплате дохода по ценным бумагам и при их погашении, функции по депозитарному обслуживанию ценных бумаг в соответствии с договором, заключенным с эмитентом;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организатор торгов – акционерное общество "Казахстанская фондовая биржа";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правила организатора торгов – внутренний документ организатора торгов, на основании которого организатор торгов осуществляет размещение ценных бумаг;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эмитент – местный исполнительный орган столицы, области, города республиканского значения.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местные исполнительные органы области являются эмитентами только государственных ценных бумаг, выпускаемых местными исполнительными органами для обращения на внутреннем рынке для финансирования расходов в соответствии с Перечнем целей заимствований местными исполнительными органами столицы, областей, городов республиканского значения,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Правительством Республики Казахстан от 28 мая 2025 года № 385 (далее – Перечень целей заимствований).";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"8. Условия, объем и целевое назначение выпуска ценных бумаг местным исполнительным органом столицы, области, города республиканского значения определяются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140 Бюджетного кодекса.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140 Бюджетного кодекса заимствование местным исполнительным органом столицы, области, города республиканского значения ограничивается установленными лимитом долга соответствующего местного исполнительного органа и объемом средств местного бюджета, направляемых на погашение и обслуживание долга соответствующего местного исполнительного органа.";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21 изложить в следующей редакции:</w:t>
      </w:r>
    </w:p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государственных ценных бумаг, выпускаемых местными исполнительными органами столицы, областей, городов республиканского значения для обращения на внутреннем рынке для финансирования расходов в соответствии с Перечнем целей заимствований.";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"22. Среднесрочные, долгосрочные, среднесрочные индексированные, долгосрочные индексированные ценные бумаги и государственные ценные бумаги, выпускаемые местными исполнительными органами столицы, областей, городов республиканского значения для обращения на внутреннем рынке для финансирования расходов в соответствии с Перечнем целей заимствований являются купонными эмиссионными ценными бумагами, номинальная стоимость которых составляет 1000 (одна тысяча) теңге.</w:t>
      </w:r>
    </w:p>
    <w:bookmarkEnd w:id="20"/>
    <w:bookmarkStart w:name="z3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Расчетная база для исчисления суммы купона по среднесрочным, долгосрочным, среднесрочным индексированным, долгосрочным индексированным ценным бумагам и государственным ценным бумагам, выпускаемым местными исполнительными органами столицы, областей, городов республиканского значения для обращения на внутреннем рынке для финансирования расходов в соответствии с Перечнем целей заимствований – 30 (тридцать) дней в расчетном месяце, 360 (триста шестьдесят) дней в расчетном году.";</w:t>
      </w:r>
    </w:p>
    <w:bookmarkEnd w:id="21"/>
    <w:bookmarkStart w:name="z3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параграфа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22"/>
    <w:bookmarkStart w:name="z3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"Параграф 6. Государственные ценные бумаги, выпускаемые местными исполнительными органами столицы, областей, городов республиканского значения для обращения на внутреннем рынке для финансирования расходов в соответствии с перечнем целей заимствований";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49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"49. Государственные ценные бумаги, выпускаемые местными исполнительными органами столицы, областей, городов республиканского значения для обращения на внутреннем рынке для финансирования расходов в соответствии с Перечнем целей заимствований выпускаются со сроком обращения до 20 (двадцати) лет.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Размещение и погашение государственных ценных бумаг, выпускаемых местными исполнительными органами столицы, областей, городов республиканского значения для обращения на внутреннем рынке для финансирования расходов в соответствии с Перечнем целей заимствований осуществляются по номинальной стоимости, при этом в течение срока обращения выплачивается определенное при размещении вознаграждение, называемое купоном.</w:t>
      </w:r>
    </w:p>
    <w:bookmarkEnd w:id="25"/>
    <w:bookmarkStart w:name="z4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Выплата купона по государственным ценным бумагам, выпускаемым местными исполнительными органами столицы, областей, городов республиканского значения для обращения на внутреннем рынке для финансирования расходов в соответствии с Перечнем целей заимствований со сроками обращения до 5 (пяти) лет осуществляется в дни, установленные эмитентом 2 (два) раза в год соответствующего года обращения данных ценных бумаг.</w:t>
      </w:r>
    </w:p>
    <w:bookmarkEnd w:id="26"/>
    <w:bookmarkStart w:name="z4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купона по государственным ценным бумагам, выпускаемым местными исполнительными органами столицы, областей, городов республиканского значения для обращения на внутреннем рынке для финансирования расходов в соответствии с Перечнем целей заимствований со сроками обращения от 5 (пяти) до 20 (двадцати) лет включительно осуществляется в дни, установленные эмитентом 1 (один) раз в год соответствующего года обращения данных ценных бумаг.</w:t>
      </w:r>
    </w:p>
    <w:bookmarkEnd w:id="27"/>
    <w:bookmarkStart w:name="z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Сумма купона государственных ценных бумаг, выпускаемых местными исполнительными органами столицы, областей, городов республиканского значения для обращения на внутреннем рынке для финансирования расходов в соответствии с Перечнем целей заимствований исчисляется аналогично сумме купона среднесрочных ценных бумаг согласно пункту 1 приложения к настоящим Правилам.";</w:t>
      </w:r>
    </w:p>
    <w:bookmarkEnd w:id="28"/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верхний правый угол </w:t>
      </w:r>
      <w:r>
        <w:rPr>
          <w:rFonts w:ascii="Times New Roman"/>
          <w:b w:val="false"/>
          <w:i w:val="false"/>
          <w:color w:val="000000"/>
          <w:sz w:val="28"/>
        </w:rPr>
        <w:t>приложения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следующей редакции:</w:t>
      </w:r>
    </w:p>
    <w:bookmarkEnd w:id="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выпуска ценных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бумаг для обращения 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внутреннем рынке местным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исполнительным органом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столицы, области, города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значения";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5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государственного заимствования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30"/>
    <w:bookmarkStart w:name="z5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1"/>
    <w:bookmarkStart w:name="z5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дня его первого официального публикования;</w:t>
      </w:r>
    </w:p>
    <w:bookmarkEnd w:id="32"/>
    <w:bookmarkStart w:name="z5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33"/>
    <w:bookmarkStart w:name="z5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6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5"/>
    <w:bookmarkStart w:name="z6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национальной экономики</w:t>
      </w:r>
    </w:p>
    <w:bookmarkEnd w:id="36"/>
    <w:bookmarkStart w:name="z6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616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выпуска ценных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бумаг для обращения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внутреннем рынке местным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исполнительным органом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области, города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 значения,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столицы</w:t>
            </w:r>
          </w:p>
        </w:tc>
      </w:tr>
    </w:tbl>
    <w:bookmarkStart w:name="z64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Формулы исчисления суммы купона среднесрочных, долгосрочных, среднесрочных индексированных и долгосрочных индексированных ценных бумаг</w:t>
      </w:r>
    </w:p>
    <w:bookmarkEnd w:id="38"/>
    <w:bookmarkStart w:name="z6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Сумма купона среднесрочных ценных бумаг исчисляется согласно следующей формуле:</w:t>
      </w:r>
    </w:p>
    <w:bookmarkEnd w:id="39"/>
    <w:bookmarkStart w:name="z6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 = N*C*180/360</w:t>
      </w:r>
    </w:p>
    <w:bookmarkEnd w:id="40"/>
    <w:bookmarkStart w:name="z6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где,</w:t>
      </w:r>
    </w:p>
    <w:bookmarkEnd w:id="41"/>
    <w:bookmarkStart w:name="z6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S, теңге – сумма купона среднесрочных ценных бумаг, подлежащего очередной выплате,</w:t>
      </w:r>
    </w:p>
    <w:bookmarkEnd w:id="42"/>
    <w:bookmarkStart w:name="z6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N, теңге – сумма номинальной стоимости соответствующего количества среднесрочных ценных бумаг, вознаграждение по которым подлежит очередной выплате,</w:t>
      </w:r>
    </w:p>
    <w:bookmarkEnd w:id="43"/>
    <w:bookmarkStart w:name="z7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С, % – ставка купона.</w:t>
      </w:r>
    </w:p>
    <w:bookmarkEnd w:id="44"/>
    <w:bookmarkStart w:name="z7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Сумма купона долгосрочных ценных бумаг исчисляется согласно следующей формуле:</w:t>
      </w:r>
    </w:p>
    <w:bookmarkEnd w:id="45"/>
    <w:bookmarkStart w:name="z7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 = N*C</w:t>
      </w:r>
    </w:p>
    <w:bookmarkEnd w:id="46"/>
    <w:bookmarkStart w:name="z7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где,</w:t>
      </w:r>
    </w:p>
    <w:bookmarkEnd w:id="47"/>
    <w:bookmarkStart w:name="z7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S, теңге – сумма купона долгосрочных ценных бумаг, подлежащего очередной выплате,</w:t>
      </w:r>
    </w:p>
    <w:bookmarkEnd w:id="48"/>
    <w:bookmarkStart w:name="z7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N, теңге – сумма номинальной стоимости соответствующего количества долгосрочных ценных бумаг, вознаграждение по которым подлежит очередной выплате,</w:t>
      </w:r>
    </w:p>
    <w:bookmarkEnd w:id="49"/>
    <w:bookmarkStart w:name="z7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С, % – ставка купона.</w:t>
      </w:r>
    </w:p>
    <w:bookmarkEnd w:id="50"/>
    <w:bookmarkStart w:name="z7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Сумма индексированного купона среднесрочных индексированных ценных бумаг исчисляется согласно следующей формуле:</w:t>
      </w:r>
    </w:p>
    <w:bookmarkEnd w:id="51"/>
    <w:bookmarkStart w:name="z7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 = N*I/100+C,</w:t>
      </w:r>
    </w:p>
    <w:bookmarkEnd w:id="52"/>
    <w:bookmarkStart w:name="z7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где,</w:t>
      </w:r>
    </w:p>
    <w:bookmarkEnd w:id="53"/>
    <w:bookmarkStart w:name="z8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S, теңге – сумма индексированного купона среднесрочных индексированных ценных бумаг, подлежащего очередной выплате,</w:t>
      </w:r>
    </w:p>
    <w:bookmarkEnd w:id="54"/>
    <w:bookmarkStart w:name="z8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N, теңге – сумма номинальной стоимости соответствующего количества среднесрочных индексированных ценных бумаг, вознаграждение по которым подлежит очередной выплате,</w:t>
      </w:r>
    </w:p>
    <w:bookmarkEnd w:id="55"/>
    <w:bookmarkStart w:name="z8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I, % – индекс инфляции за истекший купонный период,</w:t>
      </w:r>
    </w:p>
    <w:bookmarkEnd w:id="56"/>
    <w:bookmarkStart w:name="z8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</w:t>
      </w:r>
    </w:p>
    <w:bookmarkEnd w:id="57"/>
    <w:bookmarkStart w:name="z8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 = (((I1/100)*(I2/100)*(I3/100)*....*(In/100))-1)*100,</w:t>
      </w:r>
    </w:p>
    <w:bookmarkEnd w:id="58"/>
    <w:bookmarkStart w:name="z8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где,</w:t>
      </w:r>
    </w:p>
    <w:bookmarkEnd w:id="59"/>
    <w:bookmarkStart w:name="z8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I1, I2, I3,...In – индексы потребительских цен за соответствующие месяцы купонного периода, значение I округляется до третьей (включительно) цифры после запятой,</w:t>
      </w:r>
    </w:p>
    <w:bookmarkEnd w:id="60"/>
    <w:bookmarkStart w:name="z8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С, – сумма фиксированного купона,</w:t>
      </w:r>
    </w:p>
    <w:bookmarkEnd w:id="61"/>
    <w:bookmarkStart w:name="z8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C=N*K*180/360,</w:t>
      </w:r>
    </w:p>
    <w:bookmarkEnd w:id="62"/>
    <w:bookmarkStart w:name="z8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где,</w:t>
      </w:r>
    </w:p>
    <w:bookmarkEnd w:id="63"/>
    <w:bookmarkStart w:name="z9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K, % – значение фиксированного годового купона, определенного при размещении.</w:t>
      </w:r>
    </w:p>
    <w:bookmarkEnd w:id="64"/>
    <w:bookmarkStart w:name="z9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Сумма индексированного купона долгосрочных индексированных ценных бумаг исчисляется согласно следующей формуле:</w:t>
      </w:r>
    </w:p>
    <w:bookmarkEnd w:id="65"/>
    <w:bookmarkStart w:name="z9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 = N*I/100+C,</w:t>
      </w:r>
    </w:p>
    <w:bookmarkEnd w:id="66"/>
    <w:bookmarkStart w:name="z9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где,</w:t>
      </w:r>
    </w:p>
    <w:bookmarkEnd w:id="67"/>
    <w:bookmarkStart w:name="z9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S, теңге – сумма индексированного купона долгосрочных индексированных ценных бумаг, подлежащего очередной выплате,</w:t>
      </w:r>
    </w:p>
    <w:bookmarkEnd w:id="68"/>
    <w:bookmarkStart w:name="z9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N, теңге – сумма номинальной стоимости соответствующего количества долгосрочных индексированных ценных бумаг, вознаграждение по которым подлежит очередной выплате,</w:t>
      </w:r>
    </w:p>
    <w:bookmarkEnd w:id="69"/>
    <w:bookmarkStart w:name="z9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I, % – индекс инфляции за истекший купонный период,</w:t>
      </w:r>
    </w:p>
    <w:bookmarkEnd w:id="70"/>
    <w:bookmarkStart w:name="z9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</w:t>
      </w:r>
    </w:p>
    <w:bookmarkEnd w:id="71"/>
    <w:bookmarkStart w:name="z9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 = (((I1/100)*(I2/100)*(I3/100)*....*(In/100))-1)*100,</w:t>
      </w:r>
    </w:p>
    <w:bookmarkEnd w:id="72"/>
    <w:bookmarkStart w:name="z9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где,</w:t>
      </w:r>
    </w:p>
    <w:bookmarkEnd w:id="73"/>
    <w:bookmarkStart w:name="z10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I1, I2, I3,...In – индексы потребительских цен за соответствующие месяцы купонного периода, значение I округляется до третьей (включительно) цифры после запятой,</w:t>
      </w:r>
    </w:p>
    <w:bookmarkEnd w:id="74"/>
    <w:bookmarkStart w:name="z10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С, – сумма фиксированного купона,</w:t>
      </w:r>
    </w:p>
    <w:bookmarkEnd w:id="75"/>
    <w:bookmarkStart w:name="z10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C = N*K,</w:t>
      </w:r>
    </w:p>
    <w:bookmarkEnd w:id="76"/>
    <w:bookmarkStart w:name="z10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где,</w:t>
      </w:r>
    </w:p>
    <w:bookmarkEnd w:id="77"/>
    <w:bookmarkStart w:name="z10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K, % – значение фиксированного годового купона, определенного при размещении.</w:t>
      </w:r>
    </w:p>
    <w:bookmarkEnd w:id="7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