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595ad6" w14:textId="5595a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информации Республики Казахстан от 10 сентября 2026 года № 426-НҚ. Зарегистрирован в Министерстве юстиции Республики Казахстан 15 сентября 2026 года № 39874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 согласно приложению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развития коммуникаций государства и общества Министерства культуры и информации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культуры и информации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Кырыкбаев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Республики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атомной энергии </w:t>
      </w:r>
    </w:p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сельского хозяйства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Генеральная прокуратура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по защите и развитию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конкуренции 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высшего образования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здравоохранения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 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искусственного интеллекта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цифрового развития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транспорта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финансов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1" w:id="16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по регулированию и развитию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финансового рынка</w:t>
      </w:r>
    </w:p>
    <w:p>
      <w:pPr>
        <w:spacing w:after="0"/>
        <w:ind w:left="0"/>
        <w:jc w:val="both"/>
      </w:pPr>
      <w:bookmarkStart w:name="z22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финансовому мониторингу</w:t>
      </w:r>
    </w:p>
    <w:p>
      <w:pPr>
        <w:spacing w:after="0"/>
        <w:ind w:left="0"/>
        <w:jc w:val="both"/>
      </w:pPr>
      <w:bookmarkStart w:name="z23" w:id="1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обороны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4" w:id="1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Агентство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делам государственной службы</w:t>
      </w:r>
    </w:p>
    <w:p>
      <w:pPr>
        <w:spacing w:after="0"/>
        <w:ind w:left="0"/>
        <w:jc w:val="both"/>
      </w:pPr>
      <w:bookmarkStart w:name="z25" w:id="2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6" w:id="2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строительства Республики Казахстан</w:t>
      </w:r>
    </w:p>
    <w:p>
      <w:pPr>
        <w:spacing w:after="0"/>
        <w:ind w:left="0"/>
        <w:jc w:val="both"/>
      </w:pPr>
      <w:bookmarkStart w:name="z27" w:id="2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8" w:id="2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Агентство по стратегическому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планированию и реформам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9" w:id="2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водных ресурсов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ирригации Республики Казахстан</w:t>
      </w:r>
    </w:p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5"/>
    <w:p>
      <w:pPr>
        <w:spacing w:after="0"/>
        <w:ind w:left="0"/>
        <w:jc w:val="both"/>
      </w:pPr>
      <w:bookmarkStart w:name="z31" w:id="26"/>
      <w:r>
        <w:rPr>
          <w:rFonts w:ascii="Times New Roman"/>
          <w:b w:val="false"/>
          <w:i w:val="false"/>
          <w:color w:val="000000"/>
          <w:sz w:val="28"/>
        </w:rPr>
        <w:t>
      Министерство иностранных дел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2" w:id="2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чрезвычайным ситуациям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3" w:id="2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туризма и спорта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4" w:id="2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5" w:id="3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внутренних дел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6" w:id="3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экологии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природных ресурсов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7" w:id="3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энергетики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426-НҚ</w:t>
            </w:r>
          </w:p>
        </w:tc>
      </w:tr>
    </w:tbl>
    <w:bookmarkStart w:name="z39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культуры и информации Республики Казахстан от 28 марта 2025 года № 115-НҚ "Об утверждении Правил работы на интернет-портале открытого диалога" (зарегистрирован в Реестре государственной регистрации нормативных правовых актов № 35881) следующие изменения: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работы на интернет-портале открытого диалога, утвержденных указанным приказом: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"3) интернет-портал открытого диалога (далее – Портал) – государственный цифровой ресурс, обеспечивающий возможность направления пользователями информации запросов посредством блог-платформы первых руководителей субъектов квазигосударственного сектора, за исключением лиц со стопроцентным участием государства, а также участия пользователей информации в интернет-конференциях и опросах;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блог-платформа первых руководителей субъектов квазигосударственного сектора, за исключением лиц со стопроцентным участием государства (далее – Блог-платформа) – государственный цифровой ресурс, обеспечивающий возможность направления гражданами запросов и получения ответов на них от первых руководителей субъектов квазигосударственного сектора;".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31 марта 2025 года № 118-НҚ "Об утверждении Правил размещения информации на интернет-портале оценки эффективности деятельности государственных органов" (зарегистрирован в Реестре государственной регистрации нормативных правовых актов № 35899) следующее изменение: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информации на интернет-портале оценки эффективности деятельности государственных органов, утвержденных указанным приказом: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"4) интернет-портал оценки эффективности деятельности государственных органов – государственный цифровой ресурс, обеспечивающий размещение информации об оценке деятельности государственных органов, отчетов о достижении целевых индикаторов планов развития государственных органов и планов развития столицы, области, города республиканского значения, разрабатываемых в соответствии с законодательством Республики Казахстан, а также публичное обсуждение деятельности государственных органов;".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информации Республики Казахстан от 7 апреля 2025 года № 143-НҚ "Об утверждении Правил размещения информации на интернет-портале открытых данных" (зарегистрирован в Реестре государственной регистрации нормативных правовых актов № 35957) следующие изменения: 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информации на интернет-портале открытых данных, утвержденных указанным приказом: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52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открытые данные – цифровые данные, представленные в машиночитаемой форме и предназначенные для свободного использования, обработки, повторной публикации и распространения, размещенные в открытом доступе;</w:t>
      </w:r>
    </w:p>
    <w:bookmarkEnd w:id="43"/>
    <w:bookmarkStart w:name="z53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интернет-портал открытых данных – государственный цифровой ресурс для централизованного размещения, описания, хранения, поиска, доступа и повторного использования открытых данных, а также предоставления программных интерфейсов для машинного доступа к таким данным;".</w:t>
      </w:r>
    </w:p>
    <w:bookmarkEnd w:id="44"/>
    <w:bookmarkStart w:name="z5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культуры и информации Республики Казахстан от 18 апреля 2025 года № 176-НҚ "Об утверждении Правил размещения информации и публичного обсуждения паспортов бюджетных программ (отчетов о реализации паспортов бюджетных программ) на интернет-портале открытых бюджетов" (зарегистрирован в Реестре государственной регистрации нормативных правовых актов № 36007) следующее изменение:</w:t>
      </w:r>
    </w:p>
    <w:bookmarkEnd w:id="45"/>
    <w:bookmarkStart w:name="z55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информации и публичного обсуждения паспортов бюджетных программ (отчетов о реализации паспортов бюджетных программ) на интернет-портале открытых бюджетов, утвержденных указанным приказом: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"3) интернет-портал открытых бюджетов (далее - Портал) – государственный цифровой ресурс, обеспечивающий размещение бюджетной отчетности, консолидированной финансовой отчетности, гражданского бюджета, результатов государственного аудита и финансового контроля и иных материалов, информации и документов, подлежащих публикации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 также публичное обсуждение бюджетных программ и отчетов о реализации бюджетных программ;".</w:t>
      </w:r>
    </w:p>
    <w:bookmarkEnd w:id="47"/>
    <w:bookmarkStart w:name="z5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культуры и информации Республики Казахстан от 18 апреля 2025 года № 177-НҚ "Об утверждении стандарта открытости обладателей информации" (зарегистрирован в Реестре государственной регистрации нормативных правовых актов № 36008) следующие изменения: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Стандарте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открытости обладателей информации, утвержденных указанным приказом:</w:t>
      </w:r>
    </w:p>
    <w:bookmarkEnd w:id="49"/>
    <w:bookmarkStart w:name="z6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"5) интернет-портал открытых бюджетов – государственный цифровой ресурс, обеспечивающий размещение бюджетной отчетности, консолидированной финансовой отчетности, гражданского бюджета, результатов государственного аудита и финансового контроля и иных материалов, информации и документов, подлежащих публикации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Бюджетным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 также публичное обсуждение бюджетных программ и отчетов о реализации бюджетных программ;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интернет-портал открытых данных – государственный цифровой ресурс для централизованного размещения, описания, хранения, поиска, доступа и повторного использования открытых данных, а также предоставления программных интерфейсов для машинного доступа к таким данным;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интернет-портал открытого диалога – государственный цифровой ресурс, обеспечивающий возможность направления пользователями информации запросов посредством блог-платформы первых руководителей субъектов квазигосударственного сектора, за исключением лиц со стопроцентным участием государства, а также участия пользователей информации в интернет-конференциях и опросах;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интернет-портал открытых нормативных правовых актов – государственный цифровой ресурс, обеспечивающий размещение проектов нормативных правовых актов и иной информации в соответствии с настоящим Законом для проведения процедуры публичного обсуждения, за исключением информации с ограниченным доступом;";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подпункты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6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блог-платформа первых руководителей субъектов квазигосударственного сектора, за исключением лиц со стопроцентным участием государства – государственный цифровой ресурс, обеспечивающий возможность направления гражданами запросов и получения ответов на них от первых руководителей субъектов квазигосударственного сектора (далее – блог-платформа первых руководителей);</w:t>
      </w:r>
    </w:p>
    <w:bookmarkEnd w:id="55"/>
    <w:bookmarkStart w:name="z6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интернет-портал оценки эффективности деятельности государственных органов – государственный цифровой ресурс, обеспечивающий размещение информации об оценке деятельности государственных органов, отчетов о достижении целевых индикаторов планов развития государственных органов и планов развития столицы, области, города республиканского значения, разрабатываемых в соответствии с законодательством Республики Казахстан, а также публичное обсуждение деятельности государственных органов.".</w:t>
      </w:r>
    </w:p>
    <w:bookmarkEnd w:id="5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