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64779" w14:textId="98647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науки и высшего образования Республики Казахстан от 31 декабря 2024 года № 630 "Об утверждении Правил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науки и высшего образования Республики Казахстан от 10 сентября 2026 года № 428. Зарегистрирован в Министерстве юстиции Республики Казахстан 11 сентября 2026 года № 39869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науки и высшего образования Республики Казахстан от 31 декабря 2024 года № 630 "Об утверждении Правил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выполнению" (зарегистрирован в Реестре государственной регистрации нормативных правовых актов под № 35615)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науке и технологической политике",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услугах", и </w:t>
      </w:r>
      <w:r>
        <w:rPr>
          <w:rFonts w:ascii="Times New Roman"/>
          <w:b w:val="false"/>
          <w:i w:val="false"/>
          <w:color w:val="000000"/>
          <w:sz w:val="28"/>
        </w:rPr>
        <w:t>подпунктом 134)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государственного учета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из государственного бюджета, а также из средств недропользователей в рамках обязательств недропользователей в области науки, и отчетов по их выполнению (далее – Правила) разработаны с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Закона Республики Казахстан "О науке и технологической политике",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 </w:t>
      </w:r>
      <w:r>
        <w:rPr>
          <w:rFonts w:ascii="Times New Roman"/>
          <w:b w:val="false"/>
          <w:i w:val="false"/>
          <w:color w:val="000000"/>
          <w:sz w:val="28"/>
        </w:rPr>
        <w:t>подпунктом 134)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и определяют порядок оказания государственной услуги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выполнению. 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головная организация по научной, научно-технической программе - юридическое лицо, определяемое уполномоченным государственным органом по итогам конкурса на реализацию целевой научной, научно-технической программы и осуществляющее сопровождение реализации научной, научно-технической программы фундаментальных и прикладных научных исследований и координацию деятельности организаций-исполнителей в рамках выполняемой программы;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научный, научно-технический проект и программа – документ, включающий в себя содержание предполагаемой научно-технической работы, представляющий научные, научно-технические, опытно-конструкторские, маркетинговые исследования с обоснованием цели и задач, актуальности, новизны, научно-практической значимости и целесообразности проведения планируемых работ;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 научной и (или) научно-технической деятельности – новые знания или решения, полученные надлежащими научными методами и средствами в ходе осуществления научной и (или) научно-технической деятельности и зафиксированные на любом информационном носителе, а также внедренные в производство научные разработки и технологии, модели, макеты, образцы новых изделий, материалов и веществ;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коммерциализация результатов научной и (или) научно-технической деятельности – деятельность, связанная с практическим применением результатов научной и (или) научно-технической деятельности, включая результаты интеллектуальной деятельности, с целью вывода на рынок новых или усовершенствованных товаров, процессов и услуг, направленная на извлечение дохода;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отчет о коммерциализации результатов научной и (или) научно-технической деятельности – документ, содержащий информацию о результатах и эффективности реализации проекта коммерциализации результатов научной и (или) научно-технической деятельности;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отчет о научной и (или) научно-технической деятельности – документ, содержащий информацию о реализации научно-технической работы, научные, научно-технические, опытно-конструкторские, маркетинговые исследования, а также информацию о целесообразности дальнейшего проведения планируемых работ либо результате завершенных научных, научно-технических проекта и программы;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– государственный орган, осуществляющий межотраслевую координацию и руководство в области науки и научно- технической деятельности.";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Для получения государственной услуги физические и юридические лица (далее – услугополучатель) предоставляют услугодателю посредством цифрового объекта is.ncste.kz (далее – цифровой объект) или в бумажной форме посредством канцелярии услугодателя перечень документов, предусмотренных пунктом 8 Перечня основных требований к оказанию государственной услуги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Перечень основных требований).";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вторую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"Работник ответственного структурного подразделения услугодателя (далее – работник услугодателя) оказывает государственную услугу в течение 5 (пяти) рабочих дней: при электронной форме осуществляет выдачу результата оказания государственной услуги посредством цифрового объекта, при бумажной форме осуществляет выдачу результата оказания государственной услуги посредством канцелярии услугодателя.";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вносятся изменения на казахском языке, текст на русском языке не меняется.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науки Министерства науки и высшего образования Республики Казахстан в установленном законодательством Республики Казахстан порядке обеспечить: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науки и высшего образования Республики Казахстан.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науки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2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средств, а также из средств недропользователей в рамках обязательств недропользователей в области науки, и отчетов по их выполнению"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"Национальный центр государственной научно-технической экспертизы".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подвида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(при наличии)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Государственный учет научного, научно-технического проекта, проекта коммерциализации результатов научной и (или) научно-технической деятельности и проекта из средств недропользователей в рамках обязательств недропользователей в области науки;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Государственный учет научной, научно-технической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Государственный учет отчетов по выполнению научного, научно-технического проекта, проекта коммерциализации РННТД, финансируемых за счет бюджетных средств и проекта из средств недропользователей в рамках обязательств недропользователей в области науки;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Государственный учет отчета по выполнению научной, научно-технической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Государственный учет результата научной и (или) научно-технической деятельности.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заявления и выдача результата оказания государственной услуги осуществляются через: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посредством цифрового объекта is.ncste.kz (далее – цифровой объект);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в бумажной форме – посредством канцелярии услугодателя.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оказания: электронная – 5 (пять) рабочих дней; бумажная – 5 (пять)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цифровизированная)/бумажная.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научный, научно-технический проект, проект коммерциализации РННТД, финансируемых за счет бюджетных средств и проект из средств недропользователей в рамках обязательств недропользователей в области науки - выдача регистрационной карты с присвоением номера государственной регистрации;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научную, научно-техническую программу - выдача свидетельства c присвоением шифра;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на отчеты по выполнению научных, научно-технических проектов, проектов коммерциализации РННТД, финансируемых за счет бюджетных средств и проектов из средств недропользователей в рамках обязательств недропользователей в области науки - выдача информационной карты с присвоением инвентарного номера;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на результат научной и (или) научно-технической деятельности - заявка с присвоением номера государственной регистрации.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"Государственный учет научных, научно-технических проектов и программ, проектов коммерциализации результатов научной и (или) научно-технической деятельности, финансируемых за счет бюджетных средств и отчетов по их выполнению" оказывается бесплатно физическим и юридическим лицам.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Услугодателя - с понедельника по пятницу, в соответствии с установленным графиком работы с 9.00 до 18.00 часов с перерывом на обед с 13.00 часов до 14.00 часов, за исключением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кодексу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Цифровой объект - круглосуточно, за исключением технических перерывов, связанных с проведением ремонтных работ (при обращении услугодателю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телефоны справочных служб услугодателя по вопросам оказания государственной услуги: + 7 727 222 11 02.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государственного учета услугополучатели представляют услугодателю следующие документы: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 научный, научно-технический проект, финансируемых за счет бюджетных средств, проект из средств недропользователей в рамках обязательств недропользователей в области науки - регистрационную карту по форме согласно приложению 2, проект коммерциализации РННТД, финансируемых за счет бюджетных средств - регистрационную карту по форме согласно приложению 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 научную, научно-техническую программу, финансируемую за счет бюджетных средств, следующие приложения: форма Ф1 – унифицированная "Показатели развернутой научной, научно-технической программы" согласно приложению 4; титульный лист к форме Ф1 – унифицированная "Показатели развернутой научной научно-технической программы", согласно приложению 5; пояснительная записка, подписанная руководителем научной, научно-технической программы; документ, подтверждающий объем бюджетных средств, выделенных на выполнение заданий (этапов) программы в текущем году, подписанный руководителем научной, научно-технической 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форма Ф1 - корректировка "Показатели развернутой научной, научно-технической программы" согласно приложению 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отчет (годовой) о выполнении заданий, этапов работ по научной, научно-технической программе согласно приложению 8;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отчет по выполнению научного, научно-технического проекта/программы, финансируемых за счет бюджетных средств и проекта из средств недропользователей в рамках обязательств недропользователей в области науки, оформленный в соответствии с Межгосударственным стандартом ГОСТ 7.32-2017 "Отчет о научно-исследовательской работе", с информационной картой по форме согласно приложению 9; отчет по выполнению проекта коммерциализации РННТД, оформленный в соответствии с приложением 10, с информационной картой по форме согласно приложению 11;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результат научной и (или) научно-технической деятельности оформленный в виде заявки на регистрацию результата научной и (или) научно-технической деятельности по форме согласно приложению 13 и формы по учету сведений о результатах научной и (или) научно-технической деятельности согласно приложению 14; с предоставлением: извещения об изменении сведений о результатах научной и (или) научно-технической деятельности согласно приложению 15; сведения об использовании результата научной и (или) научно-технической деятельности по форме согласно приложению 16; извещения об исключении результата научной и (или) научно-технической деятельности из государственного учета РННТД согласно приложению 17;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Сведения о документах, удостоверяющих личность, о государственной регистрации (перерегистрации) юридического лица получают из соответствующих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посредством цифрового объекта услугодателя при условии наличия электронной цифровой подписи.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цифрового объекта, справочных служб услугодателя, а также Единого контакт-центра "1414", 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научно- технической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деятельности, финансируемых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счет бюджетных средств,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 также из средств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Регистрационная карта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Куда: 050026, Алматы,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ул. Богенбай батыра, 221.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центр государственной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научно-технической экспертизы"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+ 7 727 222 11 02 (вн. 400, 401, 402, 404)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Исходящий №, дата письма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государственной регистрации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выполнения работы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Измененный номер государственной регистрации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  <w:tc>
          <w:tcPr>
            <w:tcW w:w="1538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проведения работы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 объем финансирования по календарным годам, теңге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год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 год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 год</w:t>
            </w:r>
          </w:p>
        </w:tc>
      </w:tr>
      <w:tr>
        <w:trPr>
          <w:trHeight w:val="30" w:hRule="atLeast"/>
        </w:trPr>
        <w:tc>
          <w:tcPr>
            <w:tcW w:w="1537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программа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прикладных исследований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фундаментальных исследований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Инновационный проект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гранты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Задание министерства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Инициативная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 с организацией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по недропользованию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государственного бюджета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заказчика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Собственные средства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недропользователей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Международные гранты, фонды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МИО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работы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фундаментальная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Научно-исследовательская работа прикладная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Опытно-конструкторская, проектно-конструкторская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Проектно-технологическая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программы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задания программы, в рамках которой выполняется работа ____________</w:t>
      </w:r>
    </w:p>
    <w:bookmarkEnd w:id="24"/>
    <w:bookmarkStart w:name="z8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основной организации</w:t>
      </w:r>
    </w:p>
    <w:bookmarkEnd w:id="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адрес</w:t>
            </w: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09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09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0099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министерства (ведомства)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Полное наименование услугополучателя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Сокращенное наименование услугополучателя 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организации (индекс, страна, область, город, улица, дом)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организации-соисполнителя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Заказчик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софинансирующей организации</w:t>
      </w:r>
    </w:p>
    <w:bookmarkEnd w:id="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0" w:type="auto"/>
            <w:gridSpan w:val="8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адрес</w:t>
            </w:r>
          </w:p>
        </w:tc>
        <w:tc>
          <w:tcPr>
            <w:tcW w:w="87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министерства (ведомства)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софинансирующей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софинансирующей организации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софинансирующей организации (индекс, страна, область (город республиканского значения), город, улица, дом)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произвольной форме описываются ожидаемые результаты регистрируемой работы с указанием конкретных планируемых характеристик и параметров объекта исследований или разработки. (TRL) уровень технологической готовности разработок (научных исследовании и технологий) на этапе подачи проекта.</w:t>
            </w:r>
          </w:p>
        </w:tc>
      </w:tr>
      <w:tr>
        <w:trPr>
          <w:trHeight w:val="30" w:hRule="atLeast"/>
        </w:trPr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степень,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ученое звание</w:t>
            </w:r>
          </w:p>
        </w:tc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0" w:type="auto"/>
            <w:gridSpan w:val="8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(за исключением лиц, являющихся субъектами 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работы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9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Индексы УДК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тематических рубрик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1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Ключевые слова</w:t>
      </w:r>
    </w:p>
    <w:bookmarkEnd w:id="2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Регистрационная карта</w:t>
            </w:r>
          </w:p>
        </w:tc>
        <w:tc>
          <w:tcPr>
            <w:tcW w:w="0" w:type="auto"/>
            <w:gridSpan w:val="10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Куда: 050026, Алматы, ул. Богенбай батыра, дом 221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центр государственной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научно-технической экспертизы"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+ 7 727 222 11 02 (вн. 400, 401, 402, 404)</w:t>
            </w:r>
          </w:p>
        </w:tc>
      </w:tr>
      <w:tr>
        <w:trPr>
          <w:trHeight w:val="30" w:hRule="atLeast"/>
        </w:trPr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Исходящий 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письма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государственной регистрации</w:t>
            </w:r>
          </w:p>
        </w:tc>
        <w:tc>
          <w:tcPr>
            <w:tcW w:w="11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выполнения работы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ИРН проекта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28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РННТД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4097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Источники и объем финансирования по календарным годам (теңге)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1-ый год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2-ой год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3-ий год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и дата договора о предоставлении гранта на коммерциализацию РННТД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409700" cy="571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государственного бюджета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</w:tcBorders>
          </w:tcPr>
          <w:p/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Сумма софинансирования </w:t>
            </w: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для проведения работы</w:t>
      </w:r>
    </w:p>
    <w:bookmarkEnd w:id="30"/>
    <w:bookmarkStart w:name="z10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Отечественные гранты</w:t>
      </w:r>
    </w:p>
    <w:bookmarkEnd w:id="31"/>
    <w:bookmarkStart w:name="z10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организации - Грантополучателей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Электронный адрес</w:t>
            </w: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министерства (ведомства)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Полное наименование организации - Грантополучателя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организации - Грантополучателя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организации - Грантополучателя (индекс, страна, область (город республиканского значения), город, улица, дом)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об организации - Заявителе 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3075"/>
              <w:gridCol w:w="3075"/>
              <w:gridCol w:w="3075"/>
              <w:gridCol w:w="3075"/>
            </w:tblGrid>
            <w:tr>
              <w:trPr>
                <w:trHeight w:val="30" w:hRule="atLeast"/>
              </w:trPr>
              <w:tc>
                <w:tcPr>
                  <w:tcW w:w="3075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Телефон</w:t>
                  </w:r>
                </w:p>
              </w:tc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Электронный адрес </w:t>
                  </w:r>
                </w:p>
              </w:tc>
              <w:tc>
                <w:tcPr>
                  <w:tcW w:w="3075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Город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075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3075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Сокращенное наименование министерства (ведомства)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
 Полное наименование организации - Заявителя 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Сокращенное наименование организации - Заявителя</w:t>
                  </w:r>
                </w:p>
              </w:tc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Местонахождение организации - Заявителя (индекс, страна, область (город республиканского значения), город, улица, дом)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4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Сведения о софинансирующей организации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4100"/>
              <w:gridCol w:w="4100"/>
              <w:gridCol w:w="4100"/>
            </w:tblGrid>
            <w:tr>
              <w:trPr>
                <w:trHeight w:val="30" w:hRule="atLeast"/>
              </w:trPr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Телефон</w:t>
                  </w: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Электронный адрес</w:t>
                  </w: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Город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187700" cy="4572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77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2108200" cy="4826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08200" cy="48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Сокращенное наименование министерства (ведомства)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Полное наименование софинансирующей организации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2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Сокращенное наименование софинансирующей организации</w:t>
                  </w:r>
                </w:p>
              </w:tc>
              <w:tc>
                <w:tcPr>
                  <w:tcW w:w="41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3378200" cy="4318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78200" cy="431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Местонахождение софинансирующей организации (индекс, страна, область (город республиканского значения), город, улица, дом)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0" w:type="auto"/>
                  <w:gridSpan w:val="3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Заказчик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Приоритетное направление сектора экономики, в рамках которого предоставляется финансирование</w:t>
            </w:r>
          </w:p>
          <w:p>
            <w:pPr>
              <w:spacing w:after="20"/>
              <w:ind w:left="20"/>
              <w:jc w:val="both"/>
            </w:pP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color="cfcfcf" w:sz="5"/>
                <w:left w:val="single" w:color="cfcfcf" w:sz="5"/>
                <w:bottom w:val="single" w:color="cfcfcf" w:sz="5"/>
                <w:right w:val="single" w:color="cfcfcf" w:sz="5"/>
                <w:insideH w:val="none"/>
                <w:insideV w:val="none"/>
              </w:tblBorders>
              <w:tblLayout w:type="fixed"/>
            </w:tblPr>
            <w:tblGrid>
              <w:gridCol w:w="12300"/>
            </w:tblGrid>
            <w:tr>
              <w:trPr>
                <w:trHeight w:val="30" w:hRule="atLeast"/>
              </w:trPr>
              <w:tc>
                <w:tcPr>
                  <w:tcW w:w="123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drawing>
                      <wp:inline distT="0" distB="0" distL="0" distR="0">
                        <wp:extent cx="7810500" cy="393700"/>
                        <wp:effectExtent l="0" t="0" r="0" b="0"/>
                        <wp:docPr id="0" name="" descr=""/>
                        <wp:cNvGraphicFramePr>
                          <a:graphicFrameLocks noChangeAspect="true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10500" cy="393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проекта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393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39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 по Календарному плану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(при его наличии)</w:t>
            </w: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ученое звание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(за исключением лиц, являющихся субъектами 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проекта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тематических рубрик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635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Ключевые слова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1-унифицированная</w:t>
            </w:r>
          </w:p>
        </w:tc>
      </w:tr>
    </w:tbl>
    <w:bookmarkStart w:name="z111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Показатели развернутой научной, научно-технической программы на __________________год (ы)</w:t>
      </w:r>
    </w:p>
    <w:bookmarkEnd w:id="33"/>
    <w:bookmarkStart w:name="z11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 ______________________________</w:t>
      </w:r>
    </w:p>
    <w:bookmarkEnd w:id="34"/>
    <w:bookmarkStart w:name="z11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научной, научно-технической программы _______________________</w:t>
      </w:r>
    </w:p>
    <w:bookmarkEnd w:id="35"/>
    <w:bookmarkStart w:name="z11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для выполнения научной, научно-технической программы ____________</w:t>
      </w:r>
    </w:p>
    <w:bookmarkEnd w:id="36"/>
    <w:bookmarkStart w:name="z11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выполнения научной, научно-технической программы ___________________</w:t>
      </w:r>
    </w:p>
    <w:bookmarkEnd w:id="37"/>
    <w:bookmarkStart w:name="z11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финансирования на ____ год ____ теңге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 по научной, научно-технической программе (полное и аббревиатура)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Факс, e-mail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первого руководителя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946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</w:t>
            </w:r>
          </w:p>
        </w:tc>
        <w:tc>
          <w:tcPr>
            <w:tcW w:w="946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задания, этапа</w:t>
            </w:r>
          </w:p>
        </w:tc>
        <w:tc>
          <w:tcPr>
            <w:tcW w:w="946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межгосударственного рубрикатора научно- технической информации/ ключевые слова</w:t>
            </w:r>
          </w:p>
        </w:tc>
        <w:tc>
          <w:tcPr>
            <w:tcW w:w="946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организации, выполняющей задания, этапы</w:t>
            </w:r>
          </w:p>
        </w:tc>
        <w:tc>
          <w:tcPr>
            <w:tcW w:w="0" w:type="auto"/>
            <w:gridSpan w:val="3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–идентификационный номер/ индивидуальный идентификационный номер</w:t>
            </w:r>
          </w:p>
        </w:tc>
        <w:tc>
          <w:tcPr>
            <w:tcW w:w="0" w:type="auto"/>
            <w:gridSpan w:val="2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аккредитаций организаций "1"-да, "2"-нет</w:t>
            </w:r>
          </w:p>
        </w:tc>
        <w:tc>
          <w:tcPr>
            <w:tcW w:w="0" w:type="auto"/>
            <w:gridSpan w:val="2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наличии), ученая степень, должность руководителя задания, этапа работ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сроки выполнения работ (квартал,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</w:tcBorders>
          </w:tcPr>
          <w:p/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</w:tr>
      <w:tr>
        <w:trPr>
          <w:trHeight w:val="30" w:hRule="atLeast"/>
        </w:trPr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39"/>
    <w:bookmarkStart w:name="z11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Потребность в финансировании на планируемый срок (теңге)</w:t>
      </w:r>
    </w:p>
    <w:bookmarkEnd w:id="4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1538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научные исследования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опытно-конструкторские разработки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фундаментальные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прикладные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проектно-конструкторские и технологические работы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опытных образцов, партий изделий (продукции)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проектные работы для строительства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Ф.И.О. (при его наличии) и номер телефона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исполнителя документа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научно-технической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________________ 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“_____” ___________ 20___ год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(за исключением лиц, являющихся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субъектами частного 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Ф.И.О. (при его наличии)</w:t>
            </w:r>
          </w:p>
        </w:tc>
      </w:tr>
    </w:tbl>
    <w:bookmarkStart w:name="z12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Численность специалистов, необходимых для выполнения научной, научно-технической программы, человек</w:t>
      </w:r>
    </w:p>
    <w:bookmarkEnd w:id="41"/>
    <w:bookmarkStart w:name="z12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 ______________________________________</w:t>
      </w:r>
    </w:p>
    <w:bookmarkEnd w:id="42"/>
    <w:bookmarkStart w:name="z12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научной, научно-технической программы _______________________________</w:t>
      </w:r>
    </w:p>
    <w:bookmarkEnd w:id="4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</w:t>
            </w:r>
          </w:p>
        </w:tc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– идентификационный номер/ индивидуальный идентификационный номер</w:t>
            </w:r>
          </w:p>
        </w:tc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аккредитаций организаций "1" -да, "2"-нет</w:t>
            </w:r>
          </w:p>
        </w:tc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123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высшим образованием</w:t>
            </w:r>
          </w:p>
        </w:tc>
        <w:tc>
          <w:tcPr>
            <w:tcW w:w="0" w:type="auto"/>
            <w:gridSpan w:val="5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 имеющих степень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vMerge/>
            <w:tcBorders>
              <w:top w:val="nil"/>
            </w:tcBorders>
          </w:tcPr>
          <w:p/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доктора наук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 наук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PhD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по профилю</w:t>
            </w:r>
          </w:p>
        </w:tc>
      </w:tr>
      <w:tr>
        <w:trPr>
          <w:trHeight w:val="30" w:hRule="atLeast"/>
        </w:trPr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 научно-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технической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номер телефона исполнителя документа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(за исключением лиц, являющихся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субъектами частного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 Ф.И.О. (при его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“_____” ___________ 20___ год</w:t>
            </w:r>
          </w:p>
        </w:tc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2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Реквизиты организаций, участвующих в выполнении научной, научно-технической программы</w:t>
      </w:r>
    </w:p>
    <w:bookmarkEnd w:id="44"/>
    <w:bookmarkStart w:name="z13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 ______________________________________</w:t>
      </w:r>
    </w:p>
    <w:bookmarkEnd w:id="45"/>
    <w:bookmarkStart w:name="z13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научной, научно-технической программы _______________________________</w:t>
      </w:r>
    </w:p>
    <w:bookmarkEnd w:id="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услугополучателя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услугополучателя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– идентификационный номер/ индивидуальный идентификационный номер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нахождение организации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первого руководителя, должность, телефон, факс</w:t>
            </w:r>
          </w:p>
        </w:tc>
      </w:tr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</w:tc>
        <w:tc>
          <w:tcPr>
            <w:tcW w:w="2460" w:type="dxa"/>
            <w:vMerge w:val="restart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 научно-технической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программы 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(за исключением лиц, являющихся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субъектами частного 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Ф.И.О. (при его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номер телефона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исполнителя документа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"_____" ___________ 20___ год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Ф1-корректировка</w:t>
            </w:r>
          </w:p>
        </w:tc>
      </w:tr>
    </w:tbl>
    <w:bookmarkStart w:name="z14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Показатели развернутой научной, научно-технической программы на ___________ год (ы)</w:t>
      </w:r>
    </w:p>
    <w:bookmarkEnd w:id="47"/>
    <w:bookmarkStart w:name="z14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Шифр научной, научно-технической программы ______________________________________</w:t>
      </w:r>
    </w:p>
    <w:bookmarkEnd w:id="48"/>
    <w:bookmarkStart w:name="z14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научной, научно-технической программы _______________________________</w:t>
      </w:r>
    </w:p>
    <w:bookmarkEnd w:id="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задания, этапа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межгосударственного рубрикатора научно- технической информации/ ключевые слова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организации, выполняющей задания, этапы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наличии), ученая степень, должность руководителя задания, этапа работ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Планируемые сроки выполнения работ (квартал, год)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Основание для корректировки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50"/>
    <w:bookmarkStart w:name="z14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Фактические затраты на выполнение работы, теңге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– идентификационный номер/ индивидуальный идентификационный номер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аккредитаций организаций "1" -да, "2"-нет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научные исследования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опытно-конструкторские разработки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фундаментальные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прикладные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проектно-конструкторские и технологические работы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изготовление опытных образцов, партий изделий (продукции)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проектные работы для строительства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 научно-технической программы 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номер телефона исполнителя документа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“_____” ___________ 20___ год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 (за исключением лиц, являющихся субъектами частного предпринимательства)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Ф.И.О. (при его наличии)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</w:tbl>
    <w:bookmarkStart w:name="z150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(годовой) о выполнении заданий, этапов работ по научной, научно-технической программе</w:t>
      </w:r>
    </w:p>
    <w:bookmarkEnd w:id="54"/>
    <w:p>
      <w:pPr>
        <w:spacing w:after="0"/>
        <w:ind w:left="0"/>
        <w:jc w:val="both"/>
      </w:pPr>
      <w:bookmarkStart w:name="z151" w:id="55"/>
      <w:r>
        <w:rPr>
          <w:rFonts w:ascii="Times New Roman"/>
          <w:b w:val="false"/>
          <w:i w:val="false"/>
          <w:color w:val="000000"/>
          <w:sz w:val="28"/>
        </w:rPr>
        <w:t>
      Отчетный период ________20__г.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Индекс: 1- (НТП) Периодичность: ежегодная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Круг лиц, представляющих информацию: юридические лица, осуществляющие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научную и (или) научно-техническую деятельность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Куда представляется форма: Акционерное общество "Национальный центр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государственной научно-технической экспертизы".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представления: один раз в год, не позднее 31 декабря отчетного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Шифр научной, научно-технической программы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научной, научно-технической программы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Головная организация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Ф.И.О. (при его наличии) руководителя, телефон, факс, электронный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</w:t>
      </w:r>
    </w:p>
    <w:bookmarkStart w:name="z152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1. Объемы финансирования работ по научной, научно-технической программе (теңге)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за счет: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Республиканского бюджета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Фондов целевого назначения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Прочих вложений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программно-целевое финансирование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Выделено средств (план)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 поступило средств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Использовано средств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 работ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задания, этапа работ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выполнения работ (квартал, год)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окончание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затраты на выполнение работы (теңге)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результаты выполнения работ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отклонения в выполнении работ, их причины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научно-исследовательские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опытно-конструкторские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оборудования технологий, средств вычислительной техники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4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2. Сведения об услугополучателях предоставляющих информацию по научной, научно-технической программе (единицы)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услугополучателя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Бизнес - идентификационный номер/ индивидуальный идентификационный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сектор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Сектор высшего образования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Коммерческий сектор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Некоммерческий сектор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5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3. Сведения о правовой защите и внедрении результатов работ по научной, научно-технической программе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 работ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Правовая защита результатов работ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результатов работ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промышленной собственности (изобретение, полезная модель, промышленный образец)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 патентования и краткая сущность его новизны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документы (наименование, страна, номер, дата выдачи)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страна, организация, предприятие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наименование, номер и дата документа, удостоверяющего внедрение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6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4. Приобретение технологий за счет бюджетных ассигнований, выделенных на научную, научно-техническую программу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 работ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задания, этапа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оборудования, технологий и средств вычислительной техники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(теңге)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5. Сведения о кадровом обеспечении организаций, выполняющих задания, этапы работ по научной, научно-технической программе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услугополучателя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НТП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высшим образованием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наук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 наук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PhD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 по профилю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докторант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магистрант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зарубежный ученый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 с производства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8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Раздел 6. Сведения о количестве подготовленных документов и публикаций по научной, научно-технической программе*</w:t>
      </w:r>
    </w:p>
    <w:bookmarkEnd w:id="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Аббревиатура услугополучателя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подготовленных документов, 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монографии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методики, пособия, рекомендации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классификаторы, каталоги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учебные пособия, программы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5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таблицы: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подготовленных документов, в том числе:</w:t>
            </w:r>
          </w:p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публикаций (статей, тезисов докладов)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законопроекты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научно-популярные издания (сборники, книги, брошюры и т.д.)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словари, справочники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директивные документы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электронные учебники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концепции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издания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зарубежные издания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 of Science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Scopus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6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Привести перечень монографий, учебных пособий и статей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научной,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научно-технической программы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и номер телефона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исполнителя документа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"____" ___________ 20___ год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 (за исключением лиц,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субъектами частного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Подпись, Ф.И.О. (при его наличии)</w:t>
            </w:r>
          </w:p>
        </w:tc>
      </w:tr>
    </w:tbl>
    <w:bookmarkStart w:name="z161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 для отчета (годовой) о выполнении заданий,</w:t>
      </w:r>
      <w:r>
        <w:br/>
      </w:r>
      <w:r>
        <w:rPr>
          <w:rFonts w:ascii="Times New Roman"/>
          <w:b/>
          <w:i w:val="false"/>
          <w:color w:val="000000"/>
        </w:rPr>
        <w:t>этапов работ по научной, научно-технической программе"</w:t>
      </w:r>
      <w:r>
        <w:br/>
      </w:r>
      <w:r>
        <w:rPr>
          <w:rFonts w:ascii="Times New Roman"/>
          <w:b/>
          <w:i w:val="false"/>
          <w:color w:val="000000"/>
        </w:rPr>
        <w:t>(Индекс 1-(НТП), периодичность, ежегодная)</w:t>
      </w:r>
    </w:p>
    <w:bookmarkEnd w:id="65"/>
    <w:bookmarkStart w:name="z162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6"/>
    <w:bookmarkStart w:name="z16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пояснение определяет единые требования по заполнению формы, для отчета (годовой) о выполнении заданий, этапов работ по научной, научно-технической программе" (далее - Форма).</w:t>
      </w:r>
    </w:p>
    <w:bookmarkEnd w:id="67"/>
    <w:bookmarkStart w:name="z16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Форма заполняется: юридическими лицами, осуществляющими научную и (или) научно-техническую деятельность (далее – услугополучатель).</w:t>
      </w:r>
    </w:p>
    <w:bookmarkEnd w:id="68"/>
    <w:bookmarkStart w:name="z16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Форма подписывается руководителем научной, научно-технической программы, с указанием его фамилии и инициалов.</w:t>
      </w:r>
    </w:p>
    <w:bookmarkEnd w:id="69"/>
    <w:bookmarkStart w:name="z16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Форма предоставляется ежегодно не позднее 31 декабря отчетного года.</w:t>
      </w:r>
    </w:p>
    <w:bookmarkEnd w:id="70"/>
    <w:bookmarkStart w:name="z16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Форма заполняется на казахском и русском языках.</w:t>
      </w:r>
    </w:p>
    <w:bookmarkEnd w:id="71"/>
    <w:bookmarkStart w:name="z168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Пояснение по заполнению Формы</w:t>
      </w:r>
    </w:p>
    <w:bookmarkEnd w:id="72"/>
    <w:bookmarkStart w:name="z16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разделе 1 формы "Объемы финансирования работ по научной, научно-технической программе (теңге)":</w:t>
      </w:r>
    </w:p>
    <w:bookmarkEnd w:id="73"/>
    <w:bookmarkStart w:name="z17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указываются объемы выделенных средств (план), фактически поступивших средств, использованных средств по научной, научно-технической программе (теңге).</w:t>
      </w:r>
    </w:p>
    <w:bookmarkEnd w:id="74"/>
    <w:bookmarkStart w:name="z17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всего выделенных средств (план), фактически поступивших средств, использованных средств по научной, научно-технической программе (теңге).</w:t>
      </w:r>
    </w:p>
    <w:bookmarkEnd w:id="75"/>
    <w:bookmarkStart w:name="z17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указываются объемы финансирования за счет республиканского бюджета, программно-целевое финансирование (теңге).</w:t>
      </w:r>
    </w:p>
    <w:bookmarkEnd w:id="76"/>
    <w:bookmarkStart w:name="z17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объем финансирования за счет фондов целевого назначения (теңге).</w:t>
      </w:r>
    </w:p>
    <w:bookmarkEnd w:id="77"/>
    <w:bookmarkStart w:name="z17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объем финансирования за счет прочих вложений (теңге).</w:t>
      </w:r>
    </w:p>
    <w:bookmarkEnd w:id="78"/>
    <w:bookmarkStart w:name="z17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шифр задания, этапа работ.</w:t>
      </w:r>
    </w:p>
    <w:bookmarkEnd w:id="79"/>
    <w:bookmarkStart w:name="z17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наименование задания, этапа работ.</w:t>
      </w:r>
    </w:p>
    <w:bookmarkEnd w:id="80"/>
    <w:bookmarkStart w:name="z17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начало сроков выполнения работ (квартал, год).</w:t>
      </w:r>
    </w:p>
    <w:bookmarkEnd w:id="81"/>
    <w:bookmarkStart w:name="z17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окончание сроков выполнения работ (квартал, год).</w:t>
      </w:r>
    </w:p>
    <w:bookmarkEnd w:id="82"/>
    <w:bookmarkStart w:name="z17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всего фактических затрат на выполнение работы (теңге).</w:t>
      </w:r>
    </w:p>
    <w:bookmarkEnd w:id="83"/>
    <w:bookmarkStart w:name="z18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указываются фактические затраты на выполнение научно-исследовательских работ (теңге).</w:t>
      </w:r>
    </w:p>
    <w:bookmarkEnd w:id="84"/>
    <w:bookmarkStart w:name="z18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указываются фактические затраты на выполнение опытно-конструкторских работ (теңге).</w:t>
      </w:r>
    </w:p>
    <w:bookmarkEnd w:id="85"/>
    <w:bookmarkStart w:name="z18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указываются фактические затраты на внедрение (теңге).</w:t>
      </w:r>
    </w:p>
    <w:bookmarkEnd w:id="86"/>
    <w:bookmarkStart w:name="z18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указываются фактические затраты на приобретение оборудования технологий, средств вычислительной техники (теңге).</w:t>
      </w:r>
    </w:p>
    <w:bookmarkEnd w:id="87"/>
    <w:bookmarkStart w:name="z18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указываются фактические результаты выполнения работ.</w:t>
      </w:r>
    </w:p>
    <w:bookmarkEnd w:id="88"/>
    <w:bookmarkStart w:name="z18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16 указываются отклонения в выполнении работ, их причины.</w:t>
      </w:r>
    </w:p>
    <w:bookmarkEnd w:id="89"/>
    <w:bookmarkStart w:name="z18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2 формы "Сведения об услугополучателях предоставляющих информацию по научной, научно-технической программе (единицы)":</w:t>
      </w:r>
    </w:p>
    <w:bookmarkEnd w:id="90"/>
    <w:bookmarkStart w:name="z18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наименование услугополучателя.</w:t>
      </w:r>
    </w:p>
    <w:bookmarkEnd w:id="91"/>
    <w:bookmarkStart w:name="z18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бизнес - идентификационный номер/ индивидуальный идентификационный номер.</w:t>
      </w:r>
    </w:p>
    <w:bookmarkEnd w:id="92"/>
    <w:bookmarkStart w:name="z18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графах 3, 4, 5, 6 указывается к какому сектору относится услугополучатель "Государственный сектор", "Сектор высшего образования", "Коммерческий сектор", "Некоммерческий сектор".</w:t>
      </w:r>
    </w:p>
    <w:bookmarkEnd w:id="93"/>
    <w:bookmarkStart w:name="z19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3 формы "Сведения о правовой защите и внедрении результатов работ по научной, научно-технической программе":</w:t>
      </w:r>
    </w:p>
    <w:bookmarkEnd w:id="94"/>
    <w:bookmarkStart w:name="z19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шифр задания, этапа работ.</w:t>
      </w:r>
    </w:p>
    <w:bookmarkEnd w:id="95"/>
    <w:bookmarkStart w:name="z19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наименование объекта промышленной собственности (изобретение, полезная модель, промышленный образец).</w:t>
      </w:r>
    </w:p>
    <w:bookmarkEnd w:id="96"/>
    <w:bookmarkStart w:name="z19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объекта патентования и краткая сущность его новизны.</w:t>
      </w:r>
    </w:p>
    <w:bookmarkEnd w:id="97"/>
    <w:bookmarkStart w:name="z19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указываются охранные документы (наименование, страна, номер, дата выдачи).</w:t>
      </w:r>
    </w:p>
    <w:bookmarkEnd w:id="98"/>
    <w:bookmarkStart w:name="z19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страна, организация, предприятие внедрения результатов работ.</w:t>
      </w:r>
    </w:p>
    <w:bookmarkEnd w:id="99"/>
    <w:bookmarkStart w:name="z19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наименование, номер и дата документа, удостоверяющего внедрение.</w:t>
      </w:r>
    </w:p>
    <w:bookmarkEnd w:id="100"/>
    <w:bookmarkStart w:name="z19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4 формы "Приобретение технологий за счет бюджетных ассигнований, выделенных на научную, научно-техническую программу":</w:t>
      </w:r>
    </w:p>
    <w:bookmarkEnd w:id="101"/>
    <w:bookmarkStart w:name="z19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шифр задания, этапа работ.</w:t>
      </w:r>
    </w:p>
    <w:bookmarkEnd w:id="102"/>
    <w:bookmarkStart w:name="z19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наименование задания, этапа.</w:t>
      </w:r>
    </w:p>
    <w:bookmarkEnd w:id="103"/>
    <w:bookmarkStart w:name="z20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наименование приобретенного оборудования, технологий и средств вычислительной техники.</w:t>
      </w:r>
    </w:p>
    <w:bookmarkEnd w:id="104"/>
    <w:bookmarkStart w:name="z20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стоимость приобретенного оборудования, технологий и средств вычислительной техники (теңге).</w:t>
      </w:r>
    </w:p>
    <w:bookmarkEnd w:id="105"/>
    <w:bookmarkStart w:name="z20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5 формы "Сведения о кадровом обеспечении организаций, выполняющих задания, этапы работ по научной, научно-технической программе":</w:t>
      </w:r>
    </w:p>
    <w:bookmarkEnd w:id="106"/>
    <w:bookmarkStart w:name="z20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аббревиатура услугополучателя.</w:t>
      </w:r>
    </w:p>
    <w:bookmarkEnd w:id="107"/>
    <w:bookmarkStart w:name="z20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всего исполнителей по научной, научно-технической программе.</w:t>
      </w:r>
    </w:p>
    <w:bookmarkEnd w:id="108"/>
    <w:bookmarkStart w:name="z20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количество исполнителей с высшим образованием.</w:t>
      </w:r>
    </w:p>
    <w:bookmarkEnd w:id="109"/>
    <w:bookmarkStart w:name="z20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количество исполнителей докторов наук.</w:t>
      </w:r>
    </w:p>
    <w:bookmarkEnd w:id="110"/>
    <w:bookmarkStart w:name="z20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количество исполнителей кандидатов наук.</w:t>
      </w:r>
    </w:p>
    <w:bookmarkEnd w:id="111"/>
    <w:bookmarkStart w:name="z20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количество исполнителей докторов PhD.</w:t>
      </w:r>
    </w:p>
    <w:bookmarkEnd w:id="112"/>
    <w:bookmarkStart w:name="z20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количество исполнителей докторов по профилю.</w:t>
      </w:r>
    </w:p>
    <w:bookmarkEnd w:id="113"/>
    <w:bookmarkStart w:name="z21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количество исполнителей докторантов.</w:t>
      </w:r>
    </w:p>
    <w:bookmarkEnd w:id="114"/>
    <w:bookmarkStart w:name="z21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количество исполнителей магистрантов.</w:t>
      </w:r>
    </w:p>
    <w:bookmarkEnd w:id="115"/>
    <w:bookmarkStart w:name="z21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количество исполнителей зарубежных ученых.</w:t>
      </w:r>
    </w:p>
    <w:bookmarkEnd w:id="116"/>
    <w:bookmarkStart w:name="z21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указывается количество исполнителей инженеров с производства.</w:t>
      </w:r>
    </w:p>
    <w:bookmarkEnd w:id="117"/>
    <w:bookmarkStart w:name="z21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6 формы "Сведения о количестве подготовленных документов и публикаций по научной, научно-технической программе":</w:t>
      </w:r>
    </w:p>
    <w:bookmarkEnd w:id="118"/>
    <w:bookmarkStart w:name="z21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аббревиатура услугополучателя.</w:t>
      </w:r>
    </w:p>
    <w:bookmarkEnd w:id="119"/>
    <w:bookmarkStart w:name="z21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количество подготовленных монографий.</w:t>
      </w:r>
    </w:p>
    <w:bookmarkEnd w:id="120"/>
    <w:bookmarkStart w:name="z21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указывается количество подготовленных методик, пособий, рекомендаций.</w:t>
      </w:r>
    </w:p>
    <w:bookmarkEnd w:id="121"/>
    <w:bookmarkStart w:name="z21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указывается количество подготовленных нормативов.</w:t>
      </w:r>
    </w:p>
    <w:bookmarkEnd w:id="122"/>
    <w:bookmarkStart w:name="z21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указывается количество подготовленных классификаторов, каталогов.</w:t>
      </w:r>
    </w:p>
    <w:bookmarkEnd w:id="123"/>
    <w:bookmarkStart w:name="z22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количество подготовленных учебных пособий, программ.</w:t>
      </w:r>
    </w:p>
    <w:bookmarkEnd w:id="124"/>
    <w:bookmarkStart w:name="z22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количество подготовленных законопроектов.</w:t>
      </w:r>
    </w:p>
    <w:bookmarkEnd w:id="125"/>
    <w:bookmarkStart w:name="z22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8 указывается количество подготовленных научно-популярных изданий (сборники, книги, брошюр и т.д.).</w:t>
      </w:r>
    </w:p>
    <w:bookmarkEnd w:id="126"/>
    <w:bookmarkStart w:name="z22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указывается количество подготовленных словарей, справочников.</w:t>
      </w:r>
    </w:p>
    <w:bookmarkEnd w:id="127"/>
    <w:bookmarkStart w:name="z22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указывается количество подготовленных директивных документов.</w:t>
      </w:r>
    </w:p>
    <w:bookmarkEnd w:id="128"/>
    <w:bookmarkStart w:name="z22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указывается количество подготовленных электронных учебников.</w:t>
      </w:r>
    </w:p>
    <w:bookmarkEnd w:id="129"/>
    <w:bookmarkStart w:name="z22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указывается количество подготовленных концепций.</w:t>
      </w:r>
    </w:p>
    <w:bookmarkEnd w:id="130"/>
    <w:bookmarkStart w:name="z22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указывается количество публикаций (статей, тезисов докладов) в отечественных изданиях.</w:t>
      </w:r>
    </w:p>
    <w:bookmarkEnd w:id="131"/>
    <w:bookmarkStart w:name="z22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14 указывается количество публикаций (статей, тезисов докладов) в зарубежных изданиях, входящих в Web of Sciencе.</w:t>
      </w:r>
    </w:p>
    <w:bookmarkEnd w:id="132"/>
    <w:bookmarkStart w:name="z22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указывается количество публикаций (статей, тезисов докладов) в зарубежных изданиях, входящих в Scopus.</w:t>
      </w:r>
    </w:p>
    <w:bookmarkEnd w:id="13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3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Информационная карта</w:t>
      </w:r>
    </w:p>
    <w:bookmarkEnd w:id="134"/>
    <w:p>
      <w:pPr>
        <w:spacing w:after="0"/>
        <w:ind w:left="0"/>
        <w:jc w:val="both"/>
      </w:pPr>
      <w:bookmarkStart w:name="z234" w:id="135"/>
      <w:r>
        <w:rPr>
          <w:rFonts w:ascii="Times New Roman"/>
          <w:b w:val="false"/>
          <w:i w:val="false"/>
          <w:color w:val="000000"/>
          <w:sz w:val="28"/>
        </w:rPr>
        <w:t>
      Куда: 050096, Алматы, ул. Богенбай батыра, 221</w:t>
      </w:r>
    </w:p>
    <w:bookmarkEnd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АО "НЦГНТЭ" тел. +7 727 222 11 02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отчета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Исходящий № дата письма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482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35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государственной регистрации Вид документа Условия распростронения</w:t>
      </w:r>
    </w:p>
    <w:bookmarkEnd w:id="1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законченной теме Безвозмездно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отчет По договорной цене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Публикаций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отечественных изданиях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зарубежных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изданиях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 of Science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Scopus</w:t>
            </w:r>
          </w:p>
        </w:tc>
      </w:tr>
    </w:tbl>
    <w:bookmarkStart w:name="z239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внедрения</w:t>
      </w:r>
    </w:p>
    <w:bookmarkEnd w:id="140"/>
    <w:bookmarkStart w:name="z240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 документа</w:t>
      </w:r>
    </w:p>
    <w:bookmarkEnd w:id="1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06500" cy="800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внедрений – Не внедрено Нет Да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 ввода в эксплуатацию – да / нет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Акта ввода в эксплуатацию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книг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Иллюстраций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кол-во страниц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Патентов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финансирования, теңге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2700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программы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243" w:id="143"/>
      <w:r>
        <w:rPr>
          <w:rFonts w:ascii="Times New Roman"/>
          <w:b w:val="false"/>
          <w:i w:val="false"/>
          <w:color w:val="000000"/>
          <w:sz w:val="28"/>
        </w:rPr>
        <w:t>
      Шифр задания программы, в рамках которой выполняется работа ________________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работы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Продукция, предлагаемая к реализации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НИР фундаментальная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Технологическая документация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Сорта с.-х. культур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НИР прикладная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Методическая документация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Породы с.-х. животных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Опытно-конструкторская, проектно- конструкторская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Программная документация 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Коллекции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Проектно- технологическая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Метод, способ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Базы, банки данных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Средства госбюджета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Средства заказчика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Собственные средства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Средства недропользователей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Международные гранты, фонды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Средства МИО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Модель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Соединения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Препараты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Карты 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Стандарты, нормативы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Образец техники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Автоматизированная система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Серийная продукция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Другая (укажите)</w:t>
            </w:r>
          </w:p>
        </w:tc>
      </w:tr>
    </w:tbl>
    <w:bookmarkStart w:name="z260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Исполнители </w:t>
      </w:r>
    </w:p>
    <w:bookmarkEnd w:id="1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 количество инженеров с производства - , магистрантов - , докторантов - , зарубежных ученых 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услугополучателе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е-mail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министерства (ведомства)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1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Полное наименование услугополучателя</w:t>
      </w:r>
    </w:p>
    <w:bookmarkEnd w:id="1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услугополучателя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2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услугополучателя (индекс, страна, область, город, улица, дом)</w:t>
      </w:r>
    </w:p>
    <w:bookmarkEnd w:id="1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организации-соисполнителя</w:t>
      </w:r>
    </w:p>
    <w:bookmarkEnd w:id="1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софинансирующей организации</w:t>
      </w:r>
    </w:p>
    <w:bookmarkEnd w:id="1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Электронный адрес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министерства (ведомства)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софинансирующей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Сокращенное наименование софинансирующей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Местонахождение софинансирующей организации (индекс, страна, область (город республиканского значения), город, улица, дом)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6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отчета</w:t>
      </w:r>
    </w:p>
    <w:bookmarkEnd w:id="1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9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Реферат</w:t>
      </w:r>
    </w:p>
    <w:bookmarkEnd w:id="1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 Объект исследования, разработки или проектирования. Цель работы. Методы исследования. Полученные результаты и новизна. Основные конструктивные и технико-экономические показатели. Степень внедрения. Эффективность. Область применения. (TRL) уровень технологической готовности разработок (научных исследовании и технологий) на завершении каждого этапа проекта (с подтверждением). Акт ввода в эксплуатацию (акты приемки результатов, документы о фактическом использовании) с подтверждением (при наличии).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0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Коды рубрик международного Готовность разработки к реализации классификатора</w:t>
      </w:r>
    </w:p>
    <w:bookmarkEnd w:id="1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Готова к использованию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Опытная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апробация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апробация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Индексы УДК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1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Коды тематических рубрик</w:t>
      </w:r>
    </w:p>
    <w:bookmarkEnd w:id="1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Ключевые слова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Фамилию,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ученое звание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 исключением лиц, являющихся субъектами 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 работы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3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опубликованных работ в соответствии с календарным планом</w:t>
      </w:r>
    </w:p>
    <w:bookmarkEnd w:id="1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автора 1-ый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 автора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публикации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издания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публикации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1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публикации (Справочник)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публикации / Зарубежные издания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Квартиль журнала по импакт-фактору Web of science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Процентиль журнала по CiteScore (Scopus)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doi.​org /ссылка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ISSN/ISBN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охранных документах</w:t>
      </w:r>
    </w:p>
    <w:bookmarkEnd w:id="1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объекта (изобретение, полезная модель, авторское свидетельство, промышленный образец)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объекта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получения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Патентообладатель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внедрении результатов работ</w:t>
      </w:r>
    </w:p>
    <w:bookmarkEnd w:id="1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внедрения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внедрения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№документа, удостоверяющего внедрение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документа, удостоверяющего внедрение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внедрения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7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вводе результатов работ в эксплуатацию</w:t>
      </w:r>
    </w:p>
    <w:bookmarkEnd w:id="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 проекта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ввода в эксплуатацию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документа, удостоверяющего ввод результата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документа, удостоверяющего ввода результата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результата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</w:tbl>
    <w:bookmarkStart w:name="z280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"ПОЛНОЕ НАИМЕНОВАНИЕ ОРГАНИЗАЦИИ ГРАНТОПОЛУЧАТЕЛЯ"</w:t>
      </w:r>
      <w:r>
        <w:br/>
      </w:r>
      <w:r>
        <w:rPr>
          <w:rFonts w:ascii="Times New Roman"/>
          <w:b/>
          <w:i w:val="false"/>
          <w:color w:val="000000"/>
        </w:rPr>
        <w:t>("сокращенное название Грантополучателя")</w:t>
      </w:r>
      <w:r>
        <w:br/>
      </w:r>
      <w:r>
        <w:rPr>
          <w:rFonts w:ascii="Times New Roman"/>
          <w:b/>
          <w:i w:val="false"/>
          <w:color w:val="000000"/>
        </w:rPr>
        <w:t>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№ гос.регистрации проекта</w:t>
      </w:r>
    </w:p>
    <w:bookmarkEnd w:id="1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"Наименование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Грантополучателя"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"___" _________ 20____ г.</w:t>
            </w:r>
          </w:p>
        </w:tc>
      </w:tr>
    </w:tbl>
    <w:bookmarkStart w:name="z282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ОТЧЕТ ПО ПРОЕКТУ КОММЕРЦИАЛИЗАЦИИ РЕЗУЛЬТАТОВ НАУЧНОЙ</w:t>
      </w:r>
      <w:r>
        <w:br/>
      </w:r>
      <w:r>
        <w:rPr>
          <w:rFonts w:ascii="Times New Roman"/>
          <w:b/>
          <w:i w:val="false"/>
          <w:color w:val="000000"/>
        </w:rPr>
        <w:t>И (ИЛИ) НАУЧНО-ТЕХНИЧЕСКОЙ ДЕЯТЕЛЬНОСТИ</w:t>
      </w:r>
      <w:r>
        <w:br/>
      </w:r>
      <w:r>
        <w:rPr>
          <w:rFonts w:ascii="Times New Roman"/>
          <w:b/>
          <w:i w:val="false"/>
          <w:color w:val="000000"/>
        </w:rPr>
        <w:t>"НАИМЕНОВАНИЕ ПРОЕКТА"</w:t>
      </w:r>
      <w:r>
        <w:br/>
      </w:r>
      <w:r>
        <w:rPr>
          <w:rFonts w:ascii="Times New Roman"/>
          <w:b/>
          <w:i w:val="false"/>
          <w:color w:val="000000"/>
        </w:rPr>
        <w:t>промежуточный/(заключительный)</w:t>
      </w:r>
    </w:p>
    <w:bookmarkEnd w:id="164"/>
    <w:p>
      <w:pPr>
        <w:spacing w:after="0"/>
        <w:ind w:left="0"/>
        <w:jc w:val="both"/>
      </w:pPr>
      <w:bookmarkStart w:name="z283" w:id="165"/>
      <w:r>
        <w:rPr>
          <w:rFonts w:ascii="Times New Roman"/>
          <w:b w:val="false"/>
          <w:i w:val="false"/>
          <w:color w:val="000000"/>
          <w:sz w:val="28"/>
        </w:rPr>
        <w:t>
      ИРН _._._._</w:t>
      </w:r>
    </w:p>
    <w:bookmarkEnd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проекта _________________ Ф.И.О (при его наличии)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Город,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ИСПОЛНИТЕЛЕЙ (ПРОЕКТНАЯ ГРУППА СПИСОК)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проекта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 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(введение, раздел заключение)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Специалист по коммерциализации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Бухгалтер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подпись, дата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ФИО(при его наличии)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(выполняемый раздел)</w:t>
            </w:r>
          </w:p>
        </w:tc>
      </w:tr>
    </w:tbl>
    <w:bookmarkStart w:name="z296" w:id="1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СОДЕРЖАНИЕ</w:t>
      </w:r>
    </w:p>
    <w:bookmarkEnd w:id="166"/>
    <w:bookmarkStart w:name="z29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РЕФЕРАТ…………………………………………………………………………………….</w:t>
      </w:r>
    </w:p>
    <w:bookmarkEnd w:id="167"/>
    <w:bookmarkStart w:name="z29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ВВЕДЕНИЕ………………………….………………………….……………………………</w:t>
      </w:r>
    </w:p>
    <w:bookmarkEnd w:id="168"/>
    <w:bookmarkStart w:name="z29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ЧАСТЬ ОТЧЕТА……………………………………………..……………....</w:t>
      </w:r>
    </w:p>
    <w:bookmarkEnd w:id="169"/>
    <w:bookmarkStart w:name="z30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ОПИСАНИЕ ПРОВЕДЕННЫХ РАБОТ СОГЛАСНО КАЛЕНДАРНОМУ ПЛАНУ</w:t>
      </w:r>
    </w:p>
    <w:bookmarkEnd w:id="170"/>
    <w:bookmarkStart w:name="z30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ОТЧЕТНЫЙ ПЕРИОД………………………………………….……………………….</w:t>
      </w:r>
    </w:p>
    <w:bookmarkEnd w:id="171"/>
    <w:bookmarkStart w:name="z30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 Наименование мероприятия…………………………………………….........................</w:t>
      </w:r>
    </w:p>
    <w:bookmarkEnd w:id="172"/>
    <w:bookmarkStart w:name="z30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 Наименование мероприятия…………………………………………….………………</w:t>
      </w:r>
    </w:p>
    <w:bookmarkEnd w:id="173"/>
    <w:bookmarkStart w:name="z30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ЗАКЛЮЧЕНИЕ………………………………………………………………………………</w:t>
      </w:r>
    </w:p>
    <w:bookmarkEnd w:id="174"/>
    <w:bookmarkStart w:name="z30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А – Копия календарного плана проекта…………………………………</w:t>
      </w:r>
    </w:p>
    <w:bookmarkEnd w:id="175"/>
    <w:bookmarkStart w:name="z30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Б - Перечень опубликованных трудов и оттиски за текущий отчетный год (при наличии)</w:t>
      </w:r>
    </w:p>
    <w:bookmarkEnd w:id="176"/>
    <w:bookmarkStart w:name="z30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РЕФЕРАТ</w:t>
      </w:r>
    </w:p>
    <w:bookmarkEnd w:id="177"/>
    <w:bookmarkStart w:name="z30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КЛЮЧЕВЫЕ СЛОВА (от 5 до 15 слов)</w:t>
      </w:r>
    </w:p>
    <w:bookmarkEnd w:id="178"/>
    <w:bookmarkStart w:name="z30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содержит ____ страниц, ___ рисунок, ____ ссылок, ____ приложений.</w:t>
      </w:r>
    </w:p>
    <w:bookmarkEnd w:id="179"/>
    <w:bookmarkStart w:name="z31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информация проекта</w:t>
      </w:r>
    </w:p>
    <w:bookmarkEnd w:id="180"/>
    <w:bookmarkStart w:name="z31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(ИРН) и наименование проекта -</w:t>
      </w:r>
    </w:p>
    <w:bookmarkEnd w:id="181"/>
    <w:bookmarkStart w:name="z31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проекта -</w:t>
      </w:r>
    </w:p>
    <w:bookmarkEnd w:id="182"/>
    <w:bookmarkStart w:name="z31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Краткое описание результата научной и (или) научно-технической деятельности</w:t>
      </w:r>
    </w:p>
    <w:bookmarkEnd w:id="183"/>
    <w:bookmarkStart w:name="z31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Регистрационный номер и дата договора гранта -</w:t>
      </w:r>
    </w:p>
    <w:bookmarkEnd w:id="184"/>
    <w:bookmarkStart w:name="z31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Грантополучателя -</w:t>
      </w:r>
    </w:p>
    <w:bookmarkEnd w:id="185"/>
    <w:bookmarkStart w:name="z31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Частного партнера -</w:t>
      </w:r>
    </w:p>
    <w:bookmarkEnd w:id="186"/>
    <w:bookmarkStart w:name="z31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грантовых средств по календарным годам (теңге):</w:t>
      </w:r>
    </w:p>
    <w:bookmarkEnd w:id="187"/>
    <w:bookmarkStart w:name="z31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(теңге):</w:t>
      </w:r>
    </w:p>
    <w:bookmarkEnd w:id="188"/>
    <w:bookmarkStart w:name="z31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1-ый год (теңге):</w:t>
      </w:r>
    </w:p>
    <w:bookmarkEnd w:id="189"/>
    <w:bookmarkStart w:name="z32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2-ой год (теңге):</w:t>
      </w:r>
    </w:p>
    <w:bookmarkEnd w:id="190"/>
    <w:bookmarkStart w:name="z32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3-ий год (теңге):</w:t>
      </w:r>
    </w:p>
    <w:bookmarkEnd w:id="191"/>
    <w:bookmarkStart w:name="z32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Сумма софинансирования по календарным годам (теңге):</w:t>
      </w:r>
    </w:p>
    <w:bookmarkEnd w:id="192"/>
    <w:bookmarkStart w:name="z32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Всего (теңге):</w:t>
      </w:r>
    </w:p>
    <w:bookmarkEnd w:id="193"/>
    <w:bookmarkStart w:name="z32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1-ый год (теңге):</w:t>
      </w:r>
    </w:p>
    <w:bookmarkEnd w:id="194"/>
    <w:bookmarkStart w:name="z32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2-ой год (теңге):</w:t>
      </w:r>
    </w:p>
    <w:bookmarkEnd w:id="195"/>
    <w:bookmarkStart w:name="z326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3-ий год (теңге):</w:t>
      </w:r>
    </w:p>
    <w:bookmarkEnd w:id="196"/>
    <w:bookmarkStart w:name="z327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ВВЕДЕНИЕ</w:t>
      </w:r>
    </w:p>
    <w:bookmarkEnd w:id="197"/>
    <w:bookmarkStart w:name="z328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введении промежуточного отчета по этапу должны быть указаны цели и задачи, выполненных на данном этапе, их место в выполнении отчета о в целом.</w:t>
      </w:r>
    </w:p>
    <w:bookmarkEnd w:id="198"/>
    <w:bookmarkStart w:name="z329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введении заключительного отчета приводят перечень наименований всех подготовленных промежуточных отчетов по этапам и их регистрационные номера, если они были представлены в соответствующий орган 1) для регистрации.</w:t>
      </w:r>
    </w:p>
    <w:bookmarkEnd w:id="199"/>
    <w:bookmarkStart w:name="z330" w:id="2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ОСНОВНАЯ ЧАСТЬ ОТЧЕТА</w:t>
      </w:r>
    </w:p>
    <w:bookmarkEnd w:id="200"/>
    <w:bookmarkStart w:name="z331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ОПИСАНИЕ ПРОВЕДЕННЫХ РАБОТ СОГЛАСНО КАЛЕНДАРНОМУ ПЛАНУ ЗА ОТЧЕТНЫЙ ЭТАП / ПО ПРОЕКТУ</w:t>
      </w:r>
    </w:p>
    <w:bookmarkEnd w:id="201"/>
    <w:bookmarkStart w:name="z332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Необходимо каждое мероприятие календарного плана отразить как самостоятельный раздел с описанием результатов проведенных работ с указанием качественных и количественных характеристик.</w:t>
      </w:r>
    </w:p>
    <w:bookmarkEnd w:id="202"/>
    <w:bookmarkStart w:name="z333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Мероприятие 1.1 "Наименование мероприятия"</w:t>
      </w:r>
    </w:p>
    <w:bookmarkEnd w:id="203"/>
    <w:bookmarkStart w:name="z334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Ожидаемый результат по Календарному плану: ------------------.</w:t>
      </w:r>
    </w:p>
    <w:bookmarkEnd w:id="204"/>
    <w:bookmarkStart w:name="z335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Достигнутый результат в рамках реализации этапа: ----------------------</w:t>
      </w:r>
    </w:p>
    <w:bookmarkEnd w:id="205"/>
    <w:bookmarkStart w:name="z336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результатов проведенных работ</w:t>
      </w:r>
    </w:p>
    <w:bookmarkEnd w:id="206"/>
    <w:bookmarkStart w:name="z337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Мероприятие 1.2 "Наименование мероприятия"</w:t>
      </w:r>
    </w:p>
    <w:bookmarkEnd w:id="207"/>
    <w:bookmarkStart w:name="z338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Ожидаемый результат по Календарному плану: ------------------.</w:t>
      </w:r>
    </w:p>
    <w:bookmarkEnd w:id="208"/>
    <w:bookmarkStart w:name="z339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Достигнутый результат в рамках реализации этапа: ----------------------</w:t>
      </w:r>
    </w:p>
    <w:bookmarkEnd w:id="209"/>
    <w:bookmarkStart w:name="z34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результатов проведенных работ</w:t>
      </w:r>
    </w:p>
    <w:bookmarkEnd w:id="210"/>
    <w:bookmarkStart w:name="z341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Мероприятие 1.3 "Наименование мероприятия"</w:t>
      </w:r>
    </w:p>
    <w:bookmarkEnd w:id="211"/>
    <w:bookmarkStart w:name="z342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Ожидаемый результат по Календарному плану: ------------------.</w:t>
      </w:r>
    </w:p>
    <w:bookmarkEnd w:id="212"/>
    <w:bookmarkStart w:name="z343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Достигнутый результат в рамках реализации этапа: ----------------------</w:t>
      </w:r>
    </w:p>
    <w:bookmarkEnd w:id="213"/>
    <w:bookmarkStart w:name="z344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описание результатов проведенных работ…………</w:t>
      </w:r>
    </w:p>
    <w:bookmarkEnd w:id="214"/>
    <w:bookmarkStart w:name="z345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- При предоставлении по каждому разделу, объемные материалы или подтверждающие документы, необходимо сделать ссылку в тексте отчета и вывести в виде пронумерованного приложения к отчету</w:t>
      </w:r>
    </w:p>
    <w:bookmarkEnd w:id="215"/>
    <w:bookmarkStart w:name="z346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</w:t>
      </w:r>
    </w:p>
    <w:bookmarkEnd w:id="216"/>
    <w:bookmarkStart w:name="z347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Необходимо отразить краткий анализ проделанной работы в рамках этапа, </w:t>
      </w:r>
    </w:p>
    <w:bookmarkEnd w:id="217"/>
    <w:bookmarkStart w:name="z348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Необходимо отразить достигнутые ожидаемые результаты согласно пункту 1.3 Договора о предоставлении гранта на коммерциализацию РННТД;</w:t>
      </w:r>
    </w:p>
    <w:bookmarkEnd w:id="218"/>
    <w:bookmarkStart w:name="z349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Необходимо отразить объем доходов в рамках реализации проекта (на момент завершения должен составлять не менее 10% (15%)* от суммы гранта, указать запланированное количество производимой продукции (оказываемых услуг) (сколько получено/что сделано и т.д.), также необходимо отразить наличие свидетельств на произведения, охраняемые авторским правом, лицензионного договора, патентов (на изобретения/на полезные модели/на селекционные достижения/ на промышленные образцы), PCT, евразийского и/или европейского патентов, региона реализации, полученных в рамках реализации проекта.</w:t>
      </w:r>
    </w:p>
    <w:bookmarkEnd w:id="219"/>
    <w:bookmarkStart w:name="z350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 - Подписанием настоящего отчета, Грантополучатель гарантирует достоверность предоставляемых сведений, документов/копий документов и несет ответственность, предусмотренную законодательством Республики Казахстан, за предоставление недостоверных сведений, документов/копий документов.</w:t>
      </w:r>
    </w:p>
    <w:bookmarkEnd w:id="220"/>
    <w:bookmarkStart w:name="z351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ПРИЛОЖЕНИЕ А</w:t>
      </w:r>
      <w:r>
        <w:br/>
      </w:r>
      <w:r>
        <w:rPr>
          <w:rFonts w:ascii="Times New Roman"/>
          <w:b/>
          <w:i w:val="false"/>
          <w:color w:val="000000"/>
        </w:rPr>
        <w:t>Календарный план проекта (сканированная версия с оригинала)</w:t>
      </w:r>
    </w:p>
    <w:bookmarkEnd w:id="2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этапа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мероприятия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(месяц, год)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Ожидаемый результат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Ответственный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2" w:id="2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ПРИЛОЖЕНИЕ Б</w:t>
      </w:r>
      <w:r>
        <w:br/>
      </w:r>
      <w:r>
        <w:rPr>
          <w:rFonts w:ascii="Times New Roman"/>
          <w:b/>
          <w:i w:val="false"/>
          <w:color w:val="000000"/>
        </w:rPr>
        <w:t>Перечень опубликованных трудов и оттиски за текущий отчетный год</w:t>
      </w:r>
      <w:r>
        <w:br/>
      </w:r>
      <w:r>
        <w:rPr>
          <w:rFonts w:ascii="Times New Roman"/>
          <w:b/>
          <w:i w:val="false"/>
          <w:color w:val="000000"/>
        </w:rPr>
        <w:t>(при наличии)</w:t>
      </w:r>
    </w:p>
    <w:bookmarkEnd w:id="2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 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Информационная карта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Куда: 050026, Алматы,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ул. Богенбай батыра, дом 221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АО "Национальный центр государственной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научно-технической экспертизы"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+ 7 727 222 11 02, вн. 400, 401, 402, 404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отчета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Исходящий № дата письма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Инвентарный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051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051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705100" cy="584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ИРН проекта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28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государственной регистрации Вид документа Условия распространения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 по законченной теме Безвозмездно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Промежуточный отчет По договорной цене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РННТД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Публикаций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всего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отечественных изданиях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зарубежных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изданиях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Web of Science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Scopus</w:t>
            </w:r>
          </w:p>
        </w:tc>
      </w:tr>
    </w:tbl>
    <w:bookmarkStart w:name="z36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Наличие внедрения</w:t>
      </w:r>
    </w:p>
    <w:bookmarkEnd w:id="226"/>
    <w:bookmarkStart w:name="z36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 документа</w:t>
      </w:r>
    </w:p>
    <w:bookmarkEnd w:id="2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1877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внедрений – Не внедрено внедрено</w:t>
            </w:r>
          </w:p>
        </w:tc>
      </w:tr>
      <w:tr>
        <w:trPr>
          <w:trHeight w:val="30" w:hRule="atLeast"/>
        </w:trPr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кол-во страниц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26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Патентов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26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Заявок на патенты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26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Лицензионных соглашений</w:t>
            </w: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482600" cy="457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Одобренная сумма за отчетный год, теңге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софинансирования за отчетный год, теңге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2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организация софинансирования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5113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3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е-mail</w:t>
            </w:r>
          </w:p>
        </w:tc>
        <w:tc>
          <w:tcPr>
            <w:tcW w:w="82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  <w:bookmarkEnd w:id="228"/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bookmarkStart w:name="z36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Софинансирующая сторона (*нужное выбирается галочкой):</w:t>
      </w:r>
    </w:p>
    <w:bookmarkEnd w:id="2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2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Заявитель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2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Грантополучатель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2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Частный партнер (при наличии)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2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Другая (при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Приоритетное направление сектора экономики, в рамках которого предоставляется финансирование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230"/>
          <w:p>
            <w:pPr>
              <w:spacing w:after="20"/>
              <w:ind w:left="20"/>
              <w:jc w:val="both"/>
            </w:pPr>
          </w:p>
          <w:bookmarkEnd w:id="23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и дата договора о предоставлении гранта на коммерциализацию РННТД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28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работы</w:t>
      </w:r>
    </w:p>
    <w:bookmarkEnd w:id="2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Продукция, предлагаемая к реализации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679700" cy="381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Авторы отчета (Проектная группа)</w:t>
      </w:r>
    </w:p>
    <w:bookmarkEnd w:id="2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его наличии)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в проекте (указать: руководитель проекта, специалист по коммерциализации, бухгалтер)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 (при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инженеров с производства - , магистрантов - , докторантов - , зарубежных ученых 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об организации - Грантополучателе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е-mail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наименование министерства (ведомства)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Полное наименование организации - Грантополучателя</w:t>
      </w:r>
    </w:p>
    <w:bookmarkEnd w:id="2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Сокращенное наименование организации - Грантополучателя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организации - Грантополучателя (индекс, страна, область, город, улица, дом)</w:t>
      </w:r>
    </w:p>
    <w:bookmarkEnd w:id="234"/>
    <w:bookmarkStart w:name="z37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5"/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реализации проекта</w:t>
      </w:r>
    </w:p>
    <w:bookmarkEnd w:id="2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(индекс, область, город, улица, дом)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(улица, дом):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и адрес Частного партнера, предоставляющего материально-техническую базу (при наличии)</w:t>
      </w:r>
    </w:p>
    <w:bookmarkEnd w:id="2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810500" cy="406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(индекс, область, город, улица, дом)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Индекс: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544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4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</w:p>
        </w:tc>
      </w:tr>
    </w:tbl>
    <w:bookmarkStart w:name="z383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проекта</w:t>
      </w:r>
    </w:p>
    <w:bookmarkEnd w:id="2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59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Реферат</w:t>
      </w:r>
    </w:p>
    <w:bookmarkEnd w:id="2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Ожидаемые результаты согласно пункту 1.3 Договора о предоставлении гранта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Полученные результаты (необходимо отразить достигнутые ожидаемые результаты за отчетный год)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8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Готовность продукции к реализации или внедрению</w:t>
      </w:r>
    </w:p>
    <w:bookmarkEnd w:id="2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(кол-во видов производимой продукции (оказываемых услуг))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Готово к реализации (выпуску)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реализуемой продукции (оказываемых услуг), теңге (сумма)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8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Коды тематических рубрик</w:t>
      </w:r>
    </w:p>
    <w:bookmarkEnd w:id="2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63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9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Ключевые слова, характеризующие сектор экономики и направление проекта</w:t>
      </w:r>
    </w:p>
    <w:bookmarkEnd w:id="2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552700" cy="546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54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Ученая степень,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ученое звание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Подпись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печати (за исключением лиц, являющихся субъектами 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проекта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 № 428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учета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научных, научно-технических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проектов и программ, проектов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коммерциализации результатов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научной и (или) научно-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технической деятельности,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финансируемых за счет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бюджетных средств,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 средств недропользователей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рамках обязательств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недропользователей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науки, и отчетов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их выполнению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93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Краткие сведения о реализации проекта в соответствии с календарным планом</w:t>
      </w:r>
    </w:p>
    <w:bookmarkEnd w:id="2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задания, этапа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 по Договору и основные этапы его выполнения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результаты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4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опубликованных работ в соответствии с календарным планом</w:t>
      </w:r>
    </w:p>
    <w:bookmarkEnd w:id="2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 (при его наличии) автора 1-ый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Ф.И.О (при его наличии) автора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публикации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издания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публикации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публикации (Справочник)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Отечественные публикации / Зарубежные издания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Квартиль журнала по импакт-фактору Web of science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Процентиль журнала по CiteScore (Scopus)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doi.org /ссылка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ISSN/ISBN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6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охранных документах</w:t>
      </w:r>
    </w:p>
    <w:bookmarkEnd w:id="2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объекта (изобретение, полезная модель, авторское свидетельство, промышленный образец)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объекта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объекта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получения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 охранного документа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Патентообладатель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Авторы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МПК</w:t>
            </w: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действия</w:t>
            </w:r>
          </w:p>
        </w:tc>
      </w:tr>
      <w:tr>
        <w:trPr>
          <w:trHeight w:val="30" w:hRule="atLeast"/>
        </w:trPr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7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внедрении результатов работ</w:t>
      </w:r>
    </w:p>
    <w:bookmarkEnd w:id="24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 проекта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внедрения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внедрения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документа, удостоверяющего внедрение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документа, удостоверяющего внедрение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внедрения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98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вводе результатов работ в эксплуатацию</w:t>
      </w:r>
    </w:p>
    <w:bookmarkEnd w:id="2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ИРН проекта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эксплуатации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ввода в эксплуатацию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документа, удостоверяющего ввод результата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документа, удостоверяющего ввода результата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 ввода результата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работы _______________ _______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организации________________ 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 И.О. (при его наличии) (подпись) М.П.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 И.О. (при его наличии)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(за исключением лиц, являющихся субъектами частного предпринимательства)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