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000f9" w14:textId="7d000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экологии, геологии и природных ресурсов Республики Казахстан от 5 марта 2022 года № 73 "Об утверждении Правил осуществления туристской и рекреационной деятельности в государственных национальных природных парках"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11 сентября 2026 года № 203. Зарегистрирован в Министерстве юстиции Республики Казахстан 11 сентября 2026 года № 39868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</w:t>
      </w:r>
      <w:r>
        <w:rPr>
          <w:rFonts w:ascii="Times New Roman"/>
          <w:b w:val="false"/>
          <w:i w:val="false"/>
          <w:color w:val="ff0000"/>
          <w:sz w:val="28"/>
        </w:rPr>
        <w:t>см. п. 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5 марта 2022 года № 73 "Об утверждении Правил осуществления туристской и рекреационной деятельности в государственных национальных природных парках" (зарегистрирован в Реестре государственной регистрации нормативных правовых актов за № 27066) следующие изменения: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туристской и рекреационной деятельности в государственных национальных природных парках, утвержденных указанным приказом: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Тендерная комиссия создается приказом руководителя Национального парка, в состав которой включаются представители Национального парка, местных исполнительных органов в области туристской деятельности, территориального подразделения Уполномоченного органа, уполномоченного органа по земельным отношениям, местного исполнительного органа столицы, области, города республиканского значения осуществляющего функции в сфере архитектуры и градостроительства, неправительственных организаций (по согласованию), координационного совета при Национальном парке.";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"43. Тендерная комиссия создается приказом руководителя Национального парка, в состав которой включаются представители Национального парка, местных исполнительных органов в области туристской деятельности, территориального подразделения Уполномоченного органа, уполномоченного органа по земельным отношениям, местного исполнительного органа столицы, области, города республиканского значения осуществляющего функции в сфере архитектуры и градостроительства, неправительственных организаций (по согласованию), координационного совета при Национальном парке.".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