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a82f5" w14:textId="1fa82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 Генерального Прокурора Республики Казахстан в сфере правовой статистики и специальных учетов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4 сентября 2026 года № 147. Зарегистрирован в Министерстве юстиции Республики Казахстан 11 сентября 2026 года № 39867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приказы в сфере правовой статистики и специальных учетов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Генеральной прокуратуры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территориальным и приравненным к ним органам Комитета для исполнения.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председателя Комитета.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Генерального Прокурора Республики Казахстан в сфере правовой статистики и специальных учетов, признанных утратившими силу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 ноября 2017 года № 124 "Об утверждении форм судебных статистических отчетов в гражданско-правовой сфере и Инструкции по их формированию" (зарегистрирован в Реестре государственной регистрации нормативных правовых актов за № 16009).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19 ноября 2019 года № 148 "О внесении изменений в приказ Генерального Прокурора Республики Казахстан от 2 ноября 2017 года № 124 "Об утверждении форм судебных статистических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19635).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20 ноября 2020 года № 141 "О внесении изменений и дополнений в приказ Генерального Прокурора Республики Казахстан от 2 ноября 2017 года № 124 "Об утверждении форм судебных статистических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21673).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мая 2021 года № 72 "О внесении изменений в приказ Генерального Прокурора Республики Казахстан от 2 ноября 2017 года № 124 "Об утверждении форм судебных статистических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22865).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 (зарегистрирован в Реестре государственной регистрации нормативных правовых актов за № 23196).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14 июня 2022 года № 130 "О внесении изменений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формированию"" (зарегистрирован в Реестре государственной регистрации нормативных правовых актов за № 28476).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12 июля 2022 года № 149 "О внесении изменений в приказ Генерального Прокурора Республики Казахстан от 2 ноября 2017 года № 124 "Об утверждении форм судебных статистических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28827).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16 сентября 2022 года № 185 "О внесении изменений в некоторые приказы Генерального Прокурора Республики Казахстан в сфере правовой статистики и специальных учетов" (зарегистрирован в Реестре государственной регистрации нормативных правовых актов за № 29656).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20 февраля 2024 года № 24 "О внесении изменений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формированию"" (зарегистрирован в Реестре государственной регистрации нормативных правовых актов за № 34021).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11 марта 2024 года № 35 "О внесении изменений и дополнения в приказ Генерального Прокурора Республики Казахстан от 2 ноября 2017 года № 124 "Об утверждении форм судебных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34138).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23 июня 2025 года № 81 "О внесении изменений и дополнения в приказ Генерального Прокурора Республики Казахстан от 2 ноября 2017 года № 124 "Об утверждении форм судебных отчетов в гражданско-правовой сфере и Инструкции по их формированию"" (зарегистрирован в Реестре государственной регистрации нормативных правовых актов за № 36327).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25 августа 2025 года № 106 "О внесении изменений и дополнений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формированию"" (зарегистрирован в Реестре государственной регистрации нормативных правовых актов за № 36746).</w:t>
      </w:r>
    </w:p>
    <w:bookmarkEnd w:id="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