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989eb" w14:textId="5e989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экологии, геологии и природных ресурсов Республики Казахстан от 5 марта 2022 года № 73 "Об утверждении Правил осуществления туристской и рекреационной деятельности в государственных национальных природных парках"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9 сентября 2026 года № 201. Зарегистрирован в Министерстве юстиции Республики Казахстан 11 сентября 2026 года № 39865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 и природных ресурсов Республики Казахстан от 5 марта 2022 года № 73 "Об утверждении Правил осуществления туристской и рекреационной деятельности в государственных национальных природных парках" (зарегистрирован в Реестре государственной регистрации нормативных правовых актов № 27066)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туристской и рекреационной деятельности в государственных национальных природных парках,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Участки Национальных парков для осуществления туристской и рекреационной деятельности предоставляются в долгосрочное пользование на срок от пяти до сорока девяти лет. Предоставление этих участков осуществляется непосредственно Национальным парком, в соответствии с настоящими Правилами.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долгосрочное пользование предоставляются участки Национального парка под размещение визит-центров, рекреационных центров, гостиниц, музеев и других объектов обслуживания туристов.";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Участки Национальных парков для ведения рыбоводства предоставляются в долгосрочное пользование на срок от пяти до сорока девяти лет. Предоставление этих участков осуществляется непосредственно Национальным парком, в соответствии с настоящими Правилами.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рыбоводных хозяйства осуществляется без капитального строительства с использованием временных строений.".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