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7182a" w14:textId="43718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туризма и спорта Республики Казахстан от 30 сентября 2025 года № 185 "Об определении Перечня видов спорта высших достижений и порядка их финансирования за счет бюджетных средств"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8 сентября 2026 года № 167. Зарегистрирован в Министерстве юстиции Республики Казахстан 10 сентября 2026 года № 39857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туризма и спорта Республики Казахстан от 30 сентября 2025 года № 185 "Об определении Перечня видов спорта высших достижений и порядка их финансирования за счет бюджетных средств" (зарегистрирован в Реестре государственной регистрации нормативных правовых актов под № 37006)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видов спорта высших достижений, утвержденном настоящим приказом: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45, изложить в следующей редакции: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виды боевого единоборства (ММА)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Asian Mixed Martial Arts Association (AMMA)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виды боевого единоборства (ММА)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59, изложить в следующей редакции: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Объединение юридических лиц в форме Ассоциации "Международная федерация конно-спортивных игр и верховой езды "Бәйге"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Бәйге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62, изложить в следующей редакции: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Жекпе-жек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World Usman’s Combat Systems Association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Жекпе-жек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64, изложить в следующей редакции: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күресі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United World Wrestling (UWW)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күресі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финансирования видов спорта высших достижений за счет бюджетных средств: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</w:t>
      </w:r>
    </w:p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содержание спортсменов, вошедших в составы национальных и (или) штатных национальных команд Республики Казахстан по видам спорта;";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изложить в следующей редакции:</w:t>
      </w:r>
    </w:p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транспортные, почтовые, типографские и информационные расходы;".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туризма и спорта Республики Казахстан в установленном законодательством порядке обеспечить: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размещение настоящего приказа на интернет-ресурсе Министерства туризма и спорта Республики Казахстан;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 обеспечить предоставление информации об исполнении в Департамент юридической службы Министерства туризма и спорта Республики Казахстан.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туризма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