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0c81d" w14:textId="e40c8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сельского хозяйства Республики Казахстан от 1 сентября 2010 года № 555 "Об утверждении Правил посещения особо охраняемых природных территорий физическими лицами"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7 сентября 2026 года № 198. Зарегистрирован в Министерстве юстиции Республики Казахстан 9 сентября 2026 года № 39854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1 сентября 2010 года № 555 "Об утверждении Правил посещения особо охраняемых природных территорий физическими лицами" (зарегистрирован в Реестре государственной регистрации нормативных правовых актов № 6530)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посещения особо охраняемых природных территорий физическими лицами,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засорение почвы отходами и бытовым мусором;";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засорение почвы отходами и бытовым мусором;".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